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FF8" w:rsidRPr="004D7FF8" w:rsidRDefault="00D95B09" w:rsidP="004D7FF8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70964" cy="9172575"/>
            <wp:effectExtent l="0" t="0" r="0" b="0"/>
            <wp:docPr id="1" name="Рисунок 1" descr="C:\Users\программаопопраЫЭЖли\Desktop\программа облож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ограммаопопраЫЭЖли\Desktop\программа облож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4616" cy="9177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614" w:rsidRPr="006E0A4C" w:rsidRDefault="002F0614" w:rsidP="002F0614">
      <w:pPr>
        <w:pStyle w:val="aa"/>
        <w:jc w:val="center"/>
        <w:rPr>
          <w:sz w:val="28"/>
          <w:szCs w:val="28"/>
        </w:rPr>
      </w:pPr>
      <w:bookmarkStart w:id="0" w:name="_GoBack"/>
      <w:bookmarkEnd w:id="0"/>
      <w:r w:rsidRPr="0059428E">
        <w:rPr>
          <w:b/>
          <w:bCs/>
          <w:sz w:val="32"/>
          <w:szCs w:val="32"/>
        </w:rPr>
        <w:lastRenderedPageBreak/>
        <w:t>Структура программы</w:t>
      </w:r>
    </w:p>
    <w:p w:rsidR="002F0614" w:rsidRPr="006E0A4C" w:rsidRDefault="002F0614" w:rsidP="002F0614">
      <w:pPr>
        <w:pStyle w:val="aa"/>
        <w:jc w:val="center"/>
        <w:rPr>
          <w:sz w:val="28"/>
          <w:szCs w:val="28"/>
        </w:rPr>
      </w:pPr>
    </w:p>
    <w:p w:rsidR="002F0614" w:rsidRPr="006E0A4C" w:rsidRDefault="002F0614" w:rsidP="002F0614">
      <w:pPr>
        <w:pStyle w:val="aa"/>
        <w:rPr>
          <w:sz w:val="28"/>
          <w:szCs w:val="28"/>
        </w:rPr>
      </w:pPr>
      <w:proofErr w:type="gramStart"/>
      <w:r w:rsidRPr="006E0A4C">
        <w:rPr>
          <w:sz w:val="28"/>
          <w:szCs w:val="28"/>
          <w:lang w:val="en-US"/>
        </w:rPr>
        <w:t>I</w:t>
      </w:r>
      <w:r w:rsidRPr="006E0A4C">
        <w:rPr>
          <w:sz w:val="28"/>
          <w:szCs w:val="28"/>
        </w:rPr>
        <w:t xml:space="preserve">. </w:t>
      </w:r>
      <w:r w:rsidR="002433E1">
        <w:rPr>
          <w:sz w:val="28"/>
          <w:szCs w:val="28"/>
        </w:rPr>
        <w:t xml:space="preserve"> </w:t>
      </w:r>
      <w:r w:rsidRPr="006E0A4C">
        <w:rPr>
          <w:sz w:val="28"/>
          <w:szCs w:val="28"/>
        </w:rPr>
        <w:t>Анализ</w:t>
      </w:r>
      <w:proofErr w:type="gramEnd"/>
      <w:r w:rsidRPr="006E0A4C">
        <w:rPr>
          <w:sz w:val="28"/>
          <w:szCs w:val="28"/>
        </w:rPr>
        <w:t xml:space="preserve"> образовательной ситуации</w:t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  <w:t xml:space="preserve">стр. </w:t>
      </w:r>
      <w:r w:rsidR="00154EC6">
        <w:rPr>
          <w:sz w:val="28"/>
          <w:szCs w:val="28"/>
        </w:rPr>
        <w:t>3</w:t>
      </w:r>
    </w:p>
    <w:p w:rsidR="002F0614" w:rsidRPr="006E0A4C" w:rsidRDefault="002F0614" w:rsidP="002F0614">
      <w:pPr>
        <w:pStyle w:val="aa"/>
        <w:rPr>
          <w:sz w:val="28"/>
          <w:szCs w:val="28"/>
        </w:rPr>
      </w:pPr>
      <w:r w:rsidRPr="006E0A4C">
        <w:rPr>
          <w:sz w:val="28"/>
          <w:szCs w:val="28"/>
          <w:lang w:val="en-US"/>
        </w:rPr>
        <w:t>II</w:t>
      </w:r>
      <w:r w:rsidRPr="006E0A4C">
        <w:rPr>
          <w:sz w:val="28"/>
          <w:szCs w:val="28"/>
        </w:rPr>
        <w:t>. Пояснительная записка</w:t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  <w:t>стр.</w:t>
      </w:r>
      <w:r w:rsidR="00154EC6">
        <w:rPr>
          <w:sz w:val="28"/>
          <w:szCs w:val="28"/>
        </w:rPr>
        <w:t>17</w:t>
      </w:r>
    </w:p>
    <w:p w:rsidR="002F0614" w:rsidRPr="006E0A4C" w:rsidRDefault="002F0614" w:rsidP="002F0614">
      <w:pPr>
        <w:pStyle w:val="aa"/>
        <w:rPr>
          <w:sz w:val="28"/>
          <w:szCs w:val="28"/>
        </w:rPr>
      </w:pPr>
      <w:r w:rsidRPr="006E0A4C">
        <w:rPr>
          <w:sz w:val="28"/>
          <w:szCs w:val="28"/>
          <w:lang w:val="en-US"/>
        </w:rPr>
        <w:t>III</w:t>
      </w:r>
      <w:r w:rsidR="002F2F18">
        <w:rPr>
          <w:sz w:val="28"/>
          <w:szCs w:val="28"/>
        </w:rPr>
        <w:t>. Концепция П</w:t>
      </w:r>
      <w:r w:rsidRPr="006E0A4C">
        <w:rPr>
          <w:sz w:val="28"/>
          <w:szCs w:val="28"/>
        </w:rPr>
        <w:t xml:space="preserve">рограммы </w:t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  <w:t>стр.</w:t>
      </w:r>
      <w:r w:rsidR="00154EC6">
        <w:rPr>
          <w:sz w:val="28"/>
          <w:szCs w:val="28"/>
        </w:rPr>
        <w:t>19</w:t>
      </w:r>
      <w:r w:rsidRPr="006E0A4C">
        <w:rPr>
          <w:sz w:val="28"/>
          <w:szCs w:val="28"/>
        </w:rPr>
        <w:t xml:space="preserve"> </w:t>
      </w:r>
    </w:p>
    <w:p w:rsidR="002F0614" w:rsidRPr="006E0A4C" w:rsidRDefault="002F0614" w:rsidP="002F0614">
      <w:pPr>
        <w:pStyle w:val="aa"/>
        <w:rPr>
          <w:sz w:val="28"/>
          <w:szCs w:val="28"/>
        </w:rPr>
      </w:pPr>
      <w:r w:rsidRPr="006E0A4C">
        <w:rPr>
          <w:sz w:val="28"/>
          <w:szCs w:val="28"/>
          <w:lang w:val="en-US"/>
        </w:rPr>
        <w:t>IV</w:t>
      </w:r>
      <w:r w:rsidRPr="006E0A4C">
        <w:rPr>
          <w:sz w:val="28"/>
          <w:szCs w:val="28"/>
        </w:rPr>
        <w:t xml:space="preserve">. Пути и условия достижения конечного результата </w:t>
      </w:r>
      <w:r w:rsidR="002F2F18">
        <w:rPr>
          <w:sz w:val="28"/>
          <w:szCs w:val="28"/>
        </w:rPr>
        <w:tab/>
      </w:r>
      <w:r w:rsidR="002F2F18">
        <w:rPr>
          <w:sz w:val="28"/>
          <w:szCs w:val="28"/>
        </w:rPr>
        <w:tab/>
      </w:r>
      <w:r w:rsidR="002F2F18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9A4554">
        <w:rPr>
          <w:sz w:val="28"/>
          <w:szCs w:val="28"/>
        </w:rPr>
        <w:t>21</w:t>
      </w:r>
    </w:p>
    <w:p w:rsidR="002F0614" w:rsidRPr="006E0A4C" w:rsidRDefault="002F0614" w:rsidP="002433E1">
      <w:pPr>
        <w:pStyle w:val="aa"/>
        <w:rPr>
          <w:sz w:val="28"/>
          <w:szCs w:val="28"/>
        </w:rPr>
      </w:pPr>
      <w:r w:rsidRPr="002433E1">
        <w:rPr>
          <w:i/>
          <w:sz w:val="28"/>
          <w:szCs w:val="28"/>
        </w:rPr>
        <w:t xml:space="preserve">Система образовательной деятельности ЦВР </w:t>
      </w:r>
      <w:r w:rsidR="007F7EF3" w:rsidRPr="002433E1">
        <w:rPr>
          <w:i/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9A4554">
        <w:rPr>
          <w:sz w:val="28"/>
          <w:szCs w:val="28"/>
        </w:rPr>
        <w:t>21</w:t>
      </w:r>
    </w:p>
    <w:p w:rsidR="002433E1" w:rsidRPr="002433E1" w:rsidRDefault="002F0614" w:rsidP="002433E1">
      <w:pPr>
        <w:pStyle w:val="aa"/>
        <w:spacing w:before="0" w:beforeAutospacing="0" w:after="0" w:afterAutospacing="0"/>
        <w:rPr>
          <w:i/>
          <w:sz w:val="28"/>
          <w:szCs w:val="28"/>
        </w:rPr>
      </w:pPr>
      <w:r w:rsidRPr="002433E1">
        <w:rPr>
          <w:i/>
          <w:sz w:val="28"/>
          <w:szCs w:val="28"/>
        </w:rPr>
        <w:t xml:space="preserve">Содержание деятельности по </w:t>
      </w:r>
      <w:r w:rsidR="002433E1" w:rsidRPr="002433E1">
        <w:rPr>
          <w:i/>
          <w:sz w:val="28"/>
          <w:szCs w:val="28"/>
        </w:rPr>
        <w:t xml:space="preserve"> индивидуализации, персонализации,</w:t>
      </w:r>
    </w:p>
    <w:p w:rsidR="002F0614" w:rsidRPr="006E0A4C" w:rsidRDefault="002433E1" w:rsidP="002433E1">
      <w:pPr>
        <w:pStyle w:val="aa"/>
        <w:spacing w:before="0" w:beforeAutospacing="0" w:after="0" w:afterAutospacing="0"/>
        <w:rPr>
          <w:sz w:val="28"/>
          <w:szCs w:val="28"/>
        </w:rPr>
      </w:pPr>
      <w:r>
        <w:rPr>
          <w:i/>
          <w:sz w:val="28"/>
          <w:szCs w:val="28"/>
        </w:rPr>
        <w:t>п</w:t>
      </w:r>
      <w:r w:rsidRPr="002433E1">
        <w:rPr>
          <w:i/>
          <w:sz w:val="28"/>
          <w:szCs w:val="28"/>
        </w:rPr>
        <w:t>ерсонификации и интеграции дополнительного образования</w:t>
      </w:r>
      <w:r>
        <w:rPr>
          <w:sz w:val="28"/>
          <w:szCs w:val="28"/>
        </w:rPr>
        <w:t xml:space="preserve"> </w:t>
      </w:r>
      <w:r w:rsidR="00756687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23</w:t>
      </w:r>
    </w:p>
    <w:p w:rsidR="007F7EF3" w:rsidRPr="006E0A4C" w:rsidRDefault="007F7EF3" w:rsidP="002433E1">
      <w:pPr>
        <w:pStyle w:val="aa"/>
        <w:spacing w:before="0" w:beforeAutospacing="0" w:after="0" w:afterAutospacing="0"/>
        <w:rPr>
          <w:sz w:val="28"/>
          <w:szCs w:val="28"/>
        </w:rPr>
      </w:pPr>
    </w:p>
    <w:p w:rsidR="002F0614" w:rsidRPr="006E0A4C" w:rsidRDefault="002F2F18" w:rsidP="002433E1">
      <w:pPr>
        <w:pStyle w:val="aa"/>
        <w:spacing w:before="0" w:beforeAutospacing="0" w:after="0" w:afterAutospacing="0"/>
        <w:rPr>
          <w:sz w:val="28"/>
          <w:szCs w:val="28"/>
        </w:rPr>
      </w:pPr>
      <w:r w:rsidRPr="002433E1">
        <w:rPr>
          <w:i/>
          <w:sz w:val="28"/>
          <w:szCs w:val="28"/>
        </w:rPr>
        <w:t>Этапы реализации П</w:t>
      </w:r>
      <w:r w:rsidR="002F0614" w:rsidRPr="002433E1">
        <w:rPr>
          <w:i/>
          <w:sz w:val="28"/>
          <w:szCs w:val="28"/>
        </w:rPr>
        <w:t>рограммы</w:t>
      </w:r>
      <w:r w:rsidR="002F0614" w:rsidRPr="006E0A4C">
        <w:rPr>
          <w:sz w:val="28"/>
          <w:szCs w:val="28"/>
        </w:rPr>
        <w:t xml:space="preserve"> </w:t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7F7EF3" w:rsidRPr="006E0A4C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="002F0614"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30</w:t>
      </w:r>
    </w:p>
    <w:p w:rsidR="002F0614" w:rsidRPr="006E0A4C" w:rsidRDefault="002F2F18" w:rsidP="002433E1">
      <w:pPr>
        <w:pStyle w:val="aa"/>
        <w:rPr>
          <w:sz w:val="28"/>
          <w:szCs w:val="28"/>
        </w:rPr>
      </w:pPr>
      <w:r w:rsidRPr="002433E1">
        <w:rPr>
          <w:i/>
          <w:sz w:val="28"/>
          <w:szCs w:val="28"/>
        </w:rPr>
        <w:t>Задачи этапов реализации П</w:t>
      </w:r>
      <w:r w:rsidR="002F0614" w:rsidRPr="002433E1">
        <w:rPr>
          <w:i/>
          <w:sz w:val="28"/>
          <w:szCs w:val="28"/>
        </w:rPr>
        <w:t>рограммы</w:t>
      </w:r>
      <w:r w:rsidR="002F0614" w:rsidRPr="006E0A4C">
        <w:rPr>
          <w:sz w:val="28"/>
          <w:szCs w:val="28"/>
        </w:rPr>
        <w:t xml:space="preserve"> </w:t>
      </w:r>
      <w:r w:rsidR="00441F71" w:rsidRPr="006E0A4C">
        <w:rPr>
          <w:sz w:val="28"/>
          <w:szCs w:val="28"/>
        </w:rPr>
        <w:t xml:space="preserve">    </w:t>
      </w:r>
      <w:r w:rsidR="00441F71" w:rsidRPr="006E0A4C">
        <w:rPr>
          <w:sz w:val="28"/>
          <w:szCs w:val="28"/>
        </w:rPr>
        <w:tab/>
      </w:r>
      <w:r w:rsidR="00441F71" w:rsidRPr="006E0A4C">
        <w:rPr>
          <w:sz w:val="28"/>
          <w:szCs w:val="28"/>
        </w:rPr>
        <w:tab/>
      </w:r>
      <w:r w:rsidR="00441F71" w:rsidRPr="006E0A4C">
        <w:rPr>
          <w:sz w:val="28"/>
          <w:szCs w:val="28"/>
        </w:rPr>
        <w:tab/>
      </w:r>
      <w:r w:rsidR="00441F71" w:rsidRPr="006E0A4C">
        <w:rPr>
          <w:sz w:val="28"/>
          <w:szCs w:val="28"/>
        </w:rPr>
        <w:tab/>
      </w:r>
      <w:r w:rsidR="00441F71" w:rsidRPr="006E0A4C">
        <w:rPr>
          <w:sz w:val="28"/>
          <w:szCs w:val="28"/>
        </w:rPr>
        <w:tab/>
      </w:r>
      <w:r w:rsidR="002F0614"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31</w:t>
      </w:r>
    </w:p>
    <w:p w:rsidR="002F0614" w:rsidRPr="006E0A4C" w:rsidRDefault="002F0614" w:rsidP="002433E1">
      <w:pPr>
        <w:pStyle w:val="aa"/>
        <w:rPr>
          <w:sz w:val="28"/>
          <w:szCs w:val="28"/>
        </w:rPr>
      </w:pPr>
      <w:r w:rsidRPr="002433E1">
        <w:rPr>
          <w:i/>
          <w:sz w:val="28"/>
          <w:szCs w:val="28"/>
        </w:rPr>
        <w:t xml:space="preserve">Ресурсное обеспечение </w:t>
      </w:r>
      <w:r w:rsidR="009A4554" w:rsidRPr="002433E1">
        <w:rPr>
          <w:i/>
          <w:sz w:val="28"/>
          <w:szCs w:val="28"/>
        </w:rPr>
        <w:t>Программы</w:t>
      </w:r>
      <w:r w:rsidR="009627AB">
        <w:rPr>
          <w:i/>
          <w:sz w:val="28"/>
          <w:szCs w:val="28"/>
        </w:rPr>
        <w:t>:</w:t>
      </w:r>
      <w:r w:rsidR="00052445" w:rsidRPr="006E0A4C">
        <w:rPr>
          <w:sz w:val="28"/>
          <w:szCs w:val="28"/>
        </w:rPr>
        <w:tab/>
      </w:r>
      <w:r w:rsidR="009A4554">
        <w:rPr>
          <w:sz w:val="28"/>
          <w:szCs w:val="28"/>
        </w:rPr>
        <w:tab/>
      </w:r>
      <w:r w:rsidR="009A4554">
        <w:rPr>
          <w:sz w:val="28"/>
          <w:szCs w:val="28"/>
        </w:rPr>
        <w:tab/>
      </w:r>
      <w:r w:rsidR="009A4554">
        <w:rPr>
          <w:sz w:val="28"/>
          <w:szCs w:val="28"/>
        </w:rPr>
        <w:tab/>
      </w:r>
      <w:r w:rsidR="009A4554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33</w:t>
      </w:r>
    </w:p>
    <w:p w:rsidR="002F0614" w:rsidRPr="006E0A4C" w:rsidRDefault="002F0614" w:rsidP="009627AB">
      <w:pPr>
        <w:pStyle w:val="aa"/>
        <w:ind w:firstLine="708"/>
        <w:rPr>
          <w:sz w:val="28"/>
          <w:szCs w:val="28"/>
        </w:rPr>
      </w:pPr>
      <w:r w:rsidRPr="002433E1">
        <w:rPr>
          <w:i/>
          <w:sz w:val="28"/>
          <w:szCs w:val="28"/>
        </w:rPr>
        <w:t>Нормативно-правовое обеспечение</w:t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33</w:t>
      </w:r>
    </w:p>
    <w:p w:rsidR="002F0614" w:rsidRPr="006E0A4C" w:rsidRDefault="002F0614" w:rsidP="009627AB">
      <w:pPr>
        <w:pStyle w:val="aa"/>
        <w:ind w:firstLine="708"/>
        <w:rPr>
          <w:sz w:val="28"/>
          <w:szCs w:val="28"/>
        </w:rPr>
      </w:pPr>
      <w:r w:rsidRPr="002433E1">
        <w:rPr>
          <w:i/>
          <w:sz w:val="28"/>
          <w:szCs w:val="28"/>
        </w:rPr>
        <w:t>Методическое обеспечение</w:t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34</w:t>
      </w:r>
    </w:p>
    <w:p w:rsidR="002F0614" w:rsidRPr="006E0A4C" w:rsidRDefault="002F0614" w:rsidP="009627AB">
      <w:pPr>
        <w:pStyle w:val="aa"/>
        <w:ind w:firstLine="708"/>
        <w:rPr>
          <w:sz w:val="28"/>
          <w:szCs w:val="28"/>
        </w:rPr>
      </w:pPr>
      <w:r w:rsidRPr="002433E1">
        <w:rPr>
          <w:i/>
          <w:sz w:val="28"/>
          <w:szCs w:val="28"/>
        </w:rPr>
        <w:t>Кадровое обеспечение</w:t>
      </w:r>
      <w:r w:rsidRPr="006E0A4C">
        <w:rPr>
          <w:sz w:val="28"/>
          <w:szCs w:val="28"/>
        </w:rPr>
        <w:t xml:space="preserve"> </w:t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="00CE72E9"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39</w:t>
      </w:r>
    </w:p>
    <w:p w:rsidR="002F0614" w:rsidRDefault="00CE72E9" w:rsidP="002433E1">
      <w:pPr>
        <w:pStyle w:val="aa"/>
        <w:spacing w:before="0" w:beforeAutospacing="0" w:after="0" w:afterAutospacing="0"/>
        <w:rPr>
          <w:sz w:val="28"/>
          <w:szCs w:val="28"/>
        </w:rPr>
      </w:pPr>
      <w:r w:rsidRPr="002433E1">
        <w:rPr>
          <w:i/>
          <w:sz w:val="28"/>
          <w:szCs w:val="28"/>
        </w:rPr>
        <w:t xml:space="preserve">Организационные условия </w:t>
      </w:r>
      <w:r w:rsidR="004E7C12" w:rsidRPr="002433E1">
        <w:rPr>
          <w:i/>
          <w:sz w:val="28"/>
          <w:szCs w:val="28"/>
        </w:rPr>
        <w:t xml:space="preserve">реализации </w:t>
      </w:r>
      <w:r w:rsidR="002433E1" w:rsidRPr="002433E1">
        <w:rPr>
          <w:i/>
          <w:sz w:val="28"/>
          <w:szCs w:val="28"/>
        </w:rPr>
        <w:t>Программы</w:t>
      </w:r>
      <w:r w:rsidR="002433E1">
        <w:rPr>
          <w:i/>
          <w:sz w:val="28"/>
          <w:szCs w:val="28"/>
        </w:rPr>
        <w:t xml:space="preserve"> </w:t>
      </w:r>
      <w:r w:rsidR="002433E1">
        <w:rPr>
          <w:i/>
          <w:sz w:val="28"/>
          <w:szCs w:val="28"/>
        </w:rPr>
        <w:tab/>
      </w:r>
      <w:r w:rsidR="002433E1">
        <w:rPr>
          <w:i/>
          <w:sz w:val="28"/>
          <w:szCs w:val="28"/>
        </w:rPr>
        <w:tab/>
      </w:r>
      <w:r w:rsidR="002433E1">
        <w:rPr>
          <w:i/>
          <w:sz w:val="28"/>
          <w:szCs w:val="28"/>
        </w:rPr>
        <w:tab/>
      </w:r>
      <w:r w:rsidR="002433E1">
        <w:rPr>
          <w:i/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8667FE">
        <w:rPr>
          <w:sz w:val="28"/>
          <w:szCs w:val="28"/>
        </w:rPr>
        <w:t>41</w:t>
      </w:r>
    </w:p>
    <w:p w:rsidR="00756687" w:rsidRPr="006E0A4C" w:rsidRDefault="00756687" w:rsidP="002433E1">
      <w:pPr>
        <w:pStyle w:val="aa"/>
        <w:spacing w:before="0" w:beforeAutospacing="0" w:after="0" w:afterAutospacing="0"/>
        <w:rPr>
          <w:sz w:val="28"/>
          <w:szCs w:val="28"/>
        </w:rPr>
      </w:pPr>
    </w:p>
    <w:p w:rsidR="002F0614" w:rsidRDefault="006E0A4C" w:rsidP="002433E1">
      <w:pPr>
        <w:pStyle w:val="aa"/>
        <w:spacing w:before="0" w:beforeAutospacing="0" w:after="0" w:afterAutospacing="0"/>
        <w:rPr>
          <w:sz w:val="28"/>
          <w:szCs w:val="28"/>
        </w:rPr>
      </w:pPr>
      <w:r w:rsidRPr="002433E1">
        <w:rPr>
          <w:i/>
          <w:sz w:val="28"/>
          <w:szCs w:val="28"/>
        </w:rPr>
        <w:t xml:space="preserve">Управление </w:t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Pr="006E0A4C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Pr="006E0A4C">
        <w:rPr>
          <w:sz w:val="28"/>
          <w:szCs w:val="28"/>
        </w:rPr>
        <w:t>стр.</w:t>
      </w:r>
      <w:r w:rsidR="00A75E68">
        <w:rPr>
          <w:sz w:val="28"/>
          <w:szCs w:val="28"/>
        </w:rPr>
        <w:t>41</w:t>
      </w:r>
      <w:r w:rsidR="002F0614" w:rsidRPr="006E0A4C">
        <w:rPr>
          <w:sz w:val="28"/>
          <w:szCs w:val="28"/>
        </w:rPr>
        <w:t xml:space="preserve"> </w:t>
      </w:r>
    </w:p>
    <w:p w:rsidR="00756687" w:rsidRPr="006E0A4C" w:rsidRDefault="00756687" w:rsidP="00756687">
      <w:pPr>
        <w:pStyle w:val="aa"/>
        <w:spacing w:before="0" w:beforeAutospacing="0" w:after="0" w:afterAutospacing="0"/>
        <w:ind w:firstLine="708"/>
        <w:rPr>
          <w:sz w:val="28"/>
          <w:szCs w:val="28"/>
        </w:rPr>
      </w:pPr>
    </w:p>
    <w:p w:rsidR="002F0614" w:rsidRDefault="002F0614" w:rsidP="00756687">
      <w:pPr>
        <w:pStyle w:val="aa"/>
        <w:spacing w:before="0" w:beforeAutospacing="0" w:after="0" w:afterAutospacing="0"/>
        <w:rPr>
          <w:sz w:val="28"/>
          <w:szCs w:val="28"/>
        </w:rPr>
      </w:pPr>
      <w:proofErr w:type="gramStart"/>
      <w:r w:rsidRPr="006E0A4C">
        <w:rPr>
          <w:sz w:val="28"/>
          <w:szCs w:val="28"/>
          <w:lang w:val="en-US"/>
        </w:rPr>
        <w:t>V</w:t>
      </w:r>
      <w:r w:rsidR="00726A5E">
        <w:rPr>
          <w:sz w:val="28"/>
          <w:szCs w:val="28"/>
        </w:rPr>
        <w:t xml:space="preserve">. </w:t>
      </w:r>
      <w:r w:rsidR="002433E1">
        <w:rPr>
          <w:sz w:val="28"/>
          <w:szCs w:val="28"/>
        </w:rPr>
        <w:t xml:space="preserve"> </w:t>
      </w:r>
      <w:r w:rsidR="00726A5E">
        <w:rPr>
          <w:sz w:val="28"/>
          <w:szCs w:val="28"/>
        </w:rPr>
        <w:t>Программные</w:t>
      </w:r>
      <w:proofErr w:type="gramEnd"/>
      <w:r w:rsidR="00726A5E">
        <w:rPr>
          <w:sz w:val="28"/>
          <w:szCs w:val="28"/>
        </w:rPr>
        <w:t xml:space="preserve"> </w:t>
      </w:r>
      <w:r w:rsidR="0056395A">
        <w:rPr>
          <w:sz w:val="28"/>
          <w:szCs w:val="28"/>
        </w:rPr>
        <w:t xml:space="preserve">  </w:t>
      </w:r>
      <w:r w:rsidR="00726A5E">
        <w:rPr>
          <w:sz w:val="28"/>
          <w:szCs w:val="28"/>
        </w:rPr>
        <w:t xml:space="preserve">мероприятия </w:t>
      </w:r>
      <w:r w:rsidR="00726A5E">
        <w:rPr>
          <w:sz w:val="28"/>
          <w:szCs w:val="28"/>
        </w:rPr>
        <w:tab/>
      </w:r>
      <w:r w:rsidR="00726A5E">
        <w:rPr>
          <w:sz w:val="28"/>
          <w:szCs w:val="28"/>
        </w:rPr>
        <w:tab/>
      </w:r>
      <w:r w:rsidR="00726A5E">
        <w:rPr>
          <w:sz w:val="28"/>
          <w:szCs w:val="28"/>
        </w:rPr>
        <w:tab/>
      </w:r>
      <w:r w:rsidR="00726A5E">
        <w:rPr>
          <w:sz w:val="28"/>
          <w:szCs w:val="28"/>
        </w:rPr>
        <w:tab/>
      </w:r>
      <w:r w:rsidR="00726A5E">
        <w:rPr>
          <w:sz w:val="28"/>
          <w:szCs w:val="28"/>
        </w:rPr>
        <w:tab/>
      </w:r>
      <w:r w:rsidR="00726A5E">
        <w:rPr>
          <w:sz w:val="28"/>
          <w:szCs w:val="28"/>
        </w:rPr>
        <w:tab/>
      </w:r>
      <w:r w:rsidR="00726A5E">
        <w:rPr>
          <w:sz w:val="28"/>
          <w:szCs w:val="28"/>
        </w:rPr>
        <w:tab/>
        <w:t>стр.</w:t>
      </w:r>
      <w:r w:rsidR="008667FE">
        <w:rPr>
          <w:sz w:val="28"/>
          <w:szCs w:val="28"/>
        </w:rPr>
        <w:t>43</w:t>
      </w:r>
    </w:p>
    <w:p w:rsidR="00756687" w:rsidRPr="006E0A4C" w:rsidRDefault="00756687" w:rsidP="00756687">
      <w:pPr>
        <w:pStyle w:val="aa"/>
        <w:spacing w:before="0" w:beforeAutospacing="0" w:after="0" w:afterAutospacing="0"/>
        <w:rPr>
          <w:sz w:val="28"/>
          <w:szCs w:val="28"/>
        </w:rPr>
      </w:pPr>
    </w:p>
    <w:p w:rsidR="002433E1" w:rsidRDefault="002F0614" w:rsidP="002E05D9">
      <w:pPr>
        <w:pStyle w:val="aa"/>
        <w:spacing w:before="0" w:beforeAutospacing="0" w:after="0" w:afterAutospacing="0"/>
        <w:rPr>
          <w:sz w:val="28"/>
          <w:szCs w:val="28"/>
        </w:rPr>
      </w:pPr>
      <w:r w:rsidRPr="006E0A4C">
        <w:rPr>
          <w:sz w:val="28"/>
          <w:szCs w:val="28"/>
          <w:lang w:val="en-US"/>
        </w:rPr>
        <w:t>VI</w:t>
      </w:r>
      <w:proofErr w:type="gramStart"/>
      <w:r w:rsidR="002E05D9">
        <w:rPr>
          <w:sz w:val="28"/>
          <w:szCs w:val="28"/>
        </w:rPr>
        <w:t xml:space="preserve">. </w:t>
      </w:r>
      <w:r w:rsidR="002433E1">
        <w:rPr>
          <w:sz w:val="28"/>
          <w:szCs w:val="28"/>
        </w:rPr>
        <w:t xml:space="preserve"> </w:t>
      </w:r>
      <w:r w:rsidR="002E05D9">
        <w:rPr>
          <w:sz w:val="28"/>
          <w:szCs w:val="28"/>
        </w:rPr>
        <w:t>Контроль</w:t>
      </w:r>
      <w:proofErr w:type="gramEnd"/>
      <w:r w:rsidR="002E05D9">
        <w:rPr>
          <w:sz w:val="28"/>
          <w:szCs w:val="28"/>
        </w:rPr>
        <w:t xml:space="preserve"> и координация выполнения Программы, </w:t>
      </w:r>
    </w:p>
    <w:p w:rsidR="002F0614" w:rsidRDefault="008667FE" w:rsidP="002E05D9">
      <w:pPr>
        <w:pStyle w:val="aa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2433E1">
        <w:rPr>
          <w:sz w:val="28"/>
          <w:szCs w:val="28"/>
        </w:rPr>
        <w:t>о</w:t>
      </w:r>
      <w:r w:rsidR="002E05D9">
        <w:rPr>
          <w:sz w:val="28"/>
          <w:szCs w:val="28"/>
        </w:rPr>
        <w:t>беспечение</w:t>
      </w:r>
      <w:r w:rsidR="002433E1">
        <w:rPr>
          <w:sz w:val="28"/>
          <w:szCs w:val="28"/>
        </w:rPr>
        <w:t xml:space="preserve"> </w:t>
      </w:r>
      <w:r w:rsidR="002E05D9">
        <w:rPr>
          <w:sz w:val="28"/>
          <w:szCs w:val="28"/>
        </w:rPr>
        <w:t>достоверности результатов</w:t>
      </w:r>
      <w:r w:rsidR="0056395A">
        <w:rPr>
          <w:sz w:val="28"/>
          <w:szCs w:val="28"/>
        </w:rPr>
        <w:t xml:space="preserve">    </w:t>
      </w:r>
      <w:r w:rsidR="0056395A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="002433E1">
        <w:rPr>
          <w:sz w:val="28"/>
          <w:szCs w:val="28"/>
        </w:rPr>
        <w:tab/>
      </w:r>
      <w:r w:rsidR="0056395A">
        <w:rPr>
          <w:sz w:val="28"/>
          <w:szCs w:val="28"/>
        </w:rPr>
        <w:t>стр.</w:t>
      </w:r>
      <w:r>
        <w:rPr>
          <w:sz w:val="28"/>
          <w:szCs w:val="28"/>
        </w:rPr>
        <w:t>48</w:t>
      </w:r>
    </w:p>
    <w:p w:rsidR="002E05D9" w:rsidRDefault="002E05D9" w:rsidP="002E05D9">
      <w:pPr>
        <w:pStyle w:val="aa"/>
        <w:spacing w:before="0" w:beforeAutospacing="0" w:after="0" w:afterAutospacing="0"/>
        <w:rPr>
          <w:sz w:val="28"/>
          <w:szCs w:val="28"/>
        </w:rPr>
      </w:pPr>
    </w:p>
    <w:p w:rsidR="002E05D9" w:rsidRDefault="002E05D9" w:rsidP="002E05D9">
      <w:pPr>
        <w:pStyle w:val="aa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  <w:lang w:val="en-US"/>
        </w:rPr>
        <w:t>VII</w:t>
      </w:r>
      <w:proofErr w:type="gramStart"/>
      <w:r>
        <w:rPr>
          <w:sz w:val="28"/>
          <w:szCs w:val="28"/>
        </w:rPr>
        <w:t>.</w:t>
      </w:r>
      <w:r w:rsidR="002F2F18">
        <w:rPr>
          <w:sz w:val="28"/>
          <w:szCs w:val="28"/>
        </w:rPr>
        <w:t xml:space="preserve"> </w:t>
      </w:r>
      <w:r w:rsidR="002433E1">
        <w:rPr>
          <w:sz w:val="28"/>
          <w:szCs w:val="28"/>
        </w:rPr>
        <w:t xml:space="preserve"> </w:t>
      </w:r>
      <w:r w:rsidR="002F2F18">
        <w:rPr>
          <w:sz w:val="28"/>
          <w:szCs w:val="28"/>
        </w:rPr>
        <w:t>Обоснование</w:t>
      </w:r>
      <w:proofErr w:type="gramEnd"/>
      <w:r w:rsidR="002F2F18">
        <w:rPr>
          <w:sz w:val="28"/>
          <w:szCs w:val="28"/>
        </w:rPr>
        <w:t xml:space="preserve"> устойчивости результатов Программы</w:t>
      </w:r>
      <w:r w:rsidR="002F2F18">
        <w:rPr>
          <w:sz w:val="28"/>
          <w:szCs w:val="28"/>
        </w:rPr>
        <w:tab/>
      </w:r>
      <w:r w:rsidR="002F2F18">
        <w:rPr>
          <w:sz w:val="28"/>
          <w:szCs w:val="28"/>
        </w:rPr>
        <w:tab/>
      </w:r>
      <w:r w:rsidR="002F2F18">
        <w:rPr>
          <w:sz w:val="28"/>
          <w:szCs w:val="28"/>
        </w:rPr>
        <w:tab/>
        <w:t>стр.</w:t>
      </w:r>
      <w:r w:rsidR="008667FE">
        <w:rPr>
          <w:sz w:val="28"/>
          <w:szCs w:val="28"/>
        </w:rPr>
        <w:t>53</w:t>
      </w:r>
    </w:p>
    <w:p w:rsidR="00E62E6A" w:rsidRDefault="00E62E6A" w:rsidP="002E05D9">
      <w:pPr>
        <w:pStyle w:val="aa"/>
        <w:spacing w:before="0" w:beforeAutospacing="0" w:after="0" w:afterAutospacing="0"/>
        <w:rPr>
          <w:sz w:val="28"/>
          <w:szCs w:val="28"/>
        </w:rPr>
      </w:pPr>
    </w:p>
    <w:p w:rsidR="00E62E6A" w:rsidRPr="002E05D9" w:rsidRDefault="00E62E6A" w:rsidP="002E05D9">
      <w:pPr>
        <w:pStyle w:val="aa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  <w:lang w:val="en-US"/>
        </w:rPr>
        <w:t>VII</w:t>
      </w:r>
      <w:r w:rsidRPr="006E0A4C">
        <w:rPr>
          <w:sz w:val="28"/>
          <w:szCs w:val="28"/>
          <w:lang w:val="en-US"/>
        </w:rPr>
        <w:t>I</w:t>
      </w:r>
      <w:proofErr w:type="gramStart"/>
      <w:r>
        <w:rPr>
          <w:sz w:val="28"/>
          <w:szCs w:val="28"/>
        </w:rPr>
        <w:t>.  Риски</w:t>
      </w:r>
      <w:proofErr w:type="gramEnd"/>
      <w:r>
        <w:rPr>
          <w:sz w:val="28"/>
          <w:szCs w:val="28"/>
        </w:rPr>
        <w:t xml:space="preserve"> и меры по их устранению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стр.</w:t>
      </w:r>
      <w:r w:rsidR="008667FE">
        <w:rPr>
          <w:sz w:val="28"/>
          <w:szCs w:val="28"/>
        </w:rPr>
        <w:t>54</w:t>
      </w:r>
    </w:p>
    <w:p w:rsidR="002F0614" w:rsidRDefault="002F0614" w:rsidP="002E05D9">
      <w:pPr>
        <w:pStyle w:val="aa"/>
        <w:spacing w:before="0" w:beforeAutospacing="0" w:after="0" w:afterAutospacing="0"/>
      </w:pPr>
    </w:p>
    <w:p w:rsidR="002F0614" w:rsidRDefault="002F0614" w:rsidP="002F0614">
      <w:pPr>
        <w:pStyle w:val="aa"/>
      </w:pPr>
    </w:p>
    <w:p w:rsidR="002F0614" w:rsidRDefault="002F0614" w:rsidP="002F0614">
      <w:pPr>
        <w:pStyle w:val="aa"/>
      </w:pPr>
    </w:p>
    <w:p w:rsidR="00FC7342" w:rsidRPr="004A4D39" w:rsidRDefault="00CC174C" w:rsidP="00CC174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4D39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I</w:t>
      </w:r>
      <w:r w:rsidRPr="004A4D39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gramStart"/>
      <w:r w:rsidR="00D30E1E" w:rsidRPr="004A4D39">
        <w:rPr>
          <w:rFonts w:ascii="Times New Roman" w:hAnsi="Times New Roman" w:cs="Times New Roman"/>
          <w:b/>
          <w:sz w:val="32"/>
          <w:szCs w:val="32"/>
        </w:rPr>
        <w:t>АНАЛИЗ  ОБРАЗОВАТЕЛЬНОЙ</w:t>
      </w:r>
      <w:proofErr w:type="gramEnd"/>
      <w:r w:rsidR="00D30E1E" w:rsidRPr="004A4D39">
        <w:rPr>
          <w:rFonts w:ascii="Times New Roman" w:hAnsi="Times New Roman" w:cs="Times New Roman"/>
          <w:b/>
          <w:sz w:val="32"/>
          <w:szCs w:val="32"/>
        </w:rPr>
        <w:t xml:space="preserve">  СИТУАЦИИ</w:t>
      </w:r>
    </w:p>
    <w:p w:rsidR="008D178D" w:rsidRDefault="008D178D" w:rsidP="008F71CF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0527D" w:rsidRPr="00E058CA" w:rsidRDefault="00B0527D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 xml:space="preserve">Муниципальное бюджетное учреждение дополнительного образования </w:t>
      </w:r>
      <w:r w:rsidRPr="00B0527D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>«</w:t>
      </w: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>Центр внешкольной работы</w:t>
      </w:r>
      <w:r w:rsidRPr="00B0527D">
        <w:rPr>
          <w:rFonts w:ascii="Times New Roman" w:eastAsia="Times New Roman" w:hAnsi="Times New Roman" w:cs="Times New Roman"/>
          <w:iCs/>
          <w:sz w:val="28"/>
          <w:szCs w:val="28"/>
          <w:lang w:val="tt-RU"/>
        </w:rPr>
        <w:t xml:space="preserve">» </w:t>
      </w: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>Московского района города Казани (ЦВР)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функционирует с 1973 года (бывший Дом пионеров, Детско-юношеский центр).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>Почтовый адрес: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420095, Татарстан, 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Pr="00E058CA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Pr="00E058CA">
        <w:rPr>
          <w:rFonts w:ascii="Times New Roman" w:eastAsia="Times New Roman" w:hAnsi="Times New Roman" w:cs="Times New Roman"/>
          <w:sz w:val="28"/>
          <w:szCs w:val="28"/>
        </w:rPr>
        <w:t>азань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ул.Восстания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>, д.61А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тел/факс (843) 557-40-56   </w:t>
      </w:r>
      <w:proofErr w:type="gramStart"/>
      <w:r w:rsidRPr="00E058CA">
        <w:rPr>
          <w:rFonts w:ascii="Times New Roman" w:eastAsia="Times New Roman" w:hAnsi="Times New Roman" w:cs="Times New Roman"/>
          <w:sz w:val="28"/>
          <w:szCs w:val="28"/>
        </w:rPr>
        <w:t>Е</w:t>
      </w:r>
      <w:proofErr w:type="gramEnd"/>
      <w:r w:rsidRPr="00E058CA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hyperlink r:id="rId10" w:history="1">
        <w:r w:rsidRPr="00E058CA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cvrmos</w:t>
        </w:r>
      </w:hyperlink>
      <w:r w:rsidRPr="00E058CA">
        <w:rPr>
          <w:rFonts w:ascii="Times New Roman" w:eastAsia="Times New Roman" w:hAnsi="Times New Roman" w:cs="Times New Roman"/>
          <w:sz w:val="28"/>
          <w:szCs w:val="28"/>
          <w:u w:val="single"/>
          <w:lang w:val="en-US"/>
        </w:rPr>
        <w:t>k</w:t>
      </w:r>
      <w:r w:rsidRPr="00E058CA">
        <w:rPr>
          <w:rFonts w:ascii="Times New Roman" w:eastAsia="Times New Roman" w:hAnsi="Times New Roman" w:cs="Times New Roman"/>
          <w:sz w:val="28"/>
          <w:szCs w:val="28"/>
          <w:u w:val="single"/>
        </w:rPr>
        <w:t>o@mail.ru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Учреждение имеет </w:t>
      </w:r>
      <w:r w:rsidRPr="00E058CA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лицензию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и собственное здание общей площадью 2622 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кв.м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>Директор: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Богомолова 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Рамзия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Мунавировна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>, Почетный работник общего образования РФ</w:t>
      </w:r>
      <w:r>
        <w:rPr>
          <w:rFonts w:ascii="Times New Roman" w:eastAsia="Times New Roman" w:hAnsi="Times New Roman" w:cs="Times New Roman"/>
          <w:sz w:val="28"/>
          <w:szCs w:val="28"/>
        </w:rPr>
        <w:t>, Заслуженный учитель Республики Татарстан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>Заместитель директора по научной работе: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Кожевникова Татьяна Ивановна,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Почетный работник общего образования </w:t>
      </w:r>
      <w:r>
        <w:rPr>
          <w:rFonts w:ascii="Times New Roman" w:eastAsia="Times New Roman" w:hAnsi="Times New Roman" w:cs="Times New Roman"/>
          <w:sz w:val="28"/>
          <w:szCs w:val="28"/>
        </w:rPr>
        <w:t>РФ, Заслуженный учитель РТ.</w:t>
      </w:r>
    </w:p>
    <w:p w:rsidR="00B0527D" w:rsidRPr="00AA156D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527D">
        <w:rPr>
          <w:rFonts w:ascii="Times New Roman" w:eastAsia="Times New Roman" w:hAnsi="Times New Roman" w:cs="Times New Roman"/>
          <w:iCs/>
          <w:sz w:val="28"/>
          <w:szCs w:val="28"/>
        </w:rPr>
        <w:t>Заместитель директора по учебной работе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E97D5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53163">
        <w:rPr>
          <w:rFonts w:ascii="Times New Roman" w:eastAsia="Times New Roman" w:hAnsi="Times New Roman" w:cs="Times New Roman"/>
          <w:sz w:val="28"/>
          <w:szCs w:val="28"/>
        </w:rPr>
        <w:t xml:space="preserve">Исмагилова Алсу </w:t>
      </w:r>
      <w:proofErr w:type="spellStart"/>
      <w:r w:rsidR="00753163">
        <w:rPr>
          <w:rFonts w:ascii="Times New Roman" w:eastAsia="Times New Roman" w:hAnsi="Times New Roman" w:cs="Times New Roman"/>
          <w:sz w:val="28"/>
          <w:szCs w:val="28"/>
        </w:rPr>
        <w:t>Фагимовна</w:t>
      </w:r>
      <w:proofErr w:type="spellEnd"/>
      <w:r w:rsidR="0075316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u w:val="single"/>
        </w:rPr>
        <w:t>Направления деятельности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педагогически организованная образовательная деятельность;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организационно-массовая деятельность;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научно-методическая деятельность.</w:t>
      </w:r>
    </w:p>
    <w:p w:rsidR="00B0527D" w:rsidRPr="00E058CA" w:rsidRDefault="00B0527D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ЦВР — многопрофильное учреждение, в нем реализуются программы по следующим направленностям: </w:t>
      </w:r>
      <w:r>
        <w:rPr>
          <w:rFonts w:ascii="Times New Roman" w:eastAsia="Times New Roman" w:hAnsi="Times New Roman" w:cs="Times New Roman"/>
          <w:sz w:val="28"/>
          <w:szCs w:val="28"/>
        </w:rPr>
        <w:t>естественнонаучная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, физкультурно-спортивная, художественная, социально-педагогическая.</w:t>
      </w:r>
    </w:p>
    <w:p w:rsidR="00B0527D" w:rsidRPr="00E058C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u w:val="single"/>
        </w:rPr>
        <w:t>Формы дополнительного образования: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объединение, студия, секция, школа, клуб, ансамбль.</w:t>
      </w:r>
    </w:p>
    <w:p w:rsidR="00B0527D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u w:val="single"/>
        </w:rPr>
        <w:t>Сформированы отделы: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методический,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художественно</w:t>
      </w:r>
      <w:r w:rsidR="00F23C9A">
        <w:rPr>
          <w:rFonts w:ascii="Times New Roman" w:eastAsia="Times New Roman" w:hAnsi="Times New Roman" w:cs="Times New Roman"/>
          <w:sz w:val="28"/>
          <w:szCs w:val="28"/>
        </w:rPr>
        <w:t>-эстетический и декоративно-прикладной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27D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sz w:val="28"/>
          <w:szCs w:val="28"/>
          <w:u w:val="single"/>
        </w:rPr>
        <w:t>Перечень объединений:</w:t>
      </w:r>
    </w:p>
    <w:p w:rsidR="00B0527D" w:rsidRPr="00734FBA" w:rsidRDefault="00B0527D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8CA">
        <w:rPr>
          <w:rFonts w:ascii="Times New Roman" w:eastAsia="Times New Roman" w:hAnsi="Times New Roman" w:cs="Times New Roman"/>
          <w:i/>
          <w:iCs/>
          <w:sz w:val="28"/>
          <w:szCs w:val="28"/>
        </w:rPr>
        <w:t>Отдел художествен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но-эстетический</w:t>
      </w:r>
      <w:r w:rsidRPr="00E058CA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1140BE">
        <w:rPr>
          <w:rFonts w:ascii="Times New Roman" w:eastAsia="Times New Roman" w:hAnsi="Times New Roman" w:cs="Times New Roman"/>
          <w:sz w:val="28"/>
          <w:szCs w:val="28"/>
        </w:rPr>
        <w:t>«Цирковое ревю»,</w:t>
      </w:r>
      <w:r w:rsidR="006B4D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40BE">
        <w:rPr>
          <w:rFonts w:ascii="Times New Roman" w:eastAsia="Times New Roman" w:hAnsi="Times New Roman" w:cs="Times New Roman"/>
          <w:sz w:val="28"/>
          <w:szCs w:val="28"/>
        </w:rPr>
        <w:t>«Игра на гитаре»,</w:t>
      </w:r>
      <w:r w:rsidR="006B4D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40BE">
        <w:rPr>
          <w:rFonts w:ascii="Times New Roman" w:eastAsia="Times New Roman" w:hAnsi="Times New Roman" w:cs="Times New Roman"/>
          <w:sz w:val="28"/>
          <w:szCs w:val="28"/>
        </w:rPr>
        <w:t>«Классическая гитара»,</w:t>
      </w:r>
      <w:r w:rsidR="006B4D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1CD5">
        <w:rPr>
          <w:rFonts w:ascii="Times New Roman" w:eastAsia="Times New Roman" w:hAnsi="Times New Roman" w:cs="Times New Roman"/>
          <w:sz w:val="28"/>
          <w:szCs w:val="28"/>
        </w:rPr>
        <w:t>«Звуки радуги»,</w:t>
      </w:r>
      <w:r w:rsidR="006B4D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40BE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1140BE">
        <w:rPr>
          <w:rFonts w:ascii="Times New Roman" w:eastAsia="Times New Roman" w:hAnsi="Times New Roman" w:cs="Times New Roman"/>
          <w:sz w:val="28"/>
          <w:szCs w:val="28"/>
        </w:rPr>
        <w:t>Художник и театр</w:t>
      </w:r>
      <w:r w:rsidRPr="001140BE">
        <w:rPr>
          <w:rFonts w:ascii="Times New Roman" w:eastAsia="Times New Roman" w:hAnsi="Times New Roman" w:cs="Times New Roman"/>
          <w:sz w:val="28"/>
          <w:szCs w:val="28"/>
          <w:lang w:val="tt-RU"/>
        </w:rPr>
        <w:t>»,</w:t>
      </w:r>
      <w:r w:rsidR="006B4D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“Ш</w:t>
      </w:r>
      <w:r w:rsidRPr="001140BE">
        <w:rPr>
          <w:rFonts w:ascii="Times New Roman" w:eastAsia="Times New Roman" w:hAnsi="Times New Roman" w:cs="Times New Roman"/>
          <w:sz w:val="28"/>
          <w:szCs w:val="28"/>
          <w:lang w:val="tt-RU"/>
        </w:rPr>
        <w:t>кола танца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”</w:t>
      </w:r>
      <w:r w:rsidRPr="001140BE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6B4D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1140BE">
        <w:rPr>
          <w:rFonts w:ascii="Times New Roman" w:eastAsia="Times New Roman" w:hAnsi="Times New Roman" w:cs="Times New Roman"/>
          <w:sz w:val="28"/>
          <w:szCs w:val="28"/>
          <w:lang w:val="tt-RU"/>
        </w:rPr>
        <w:t>“Яш курайчылар”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 театральная студия “Дебют”, “Ритмы детства”, “Юнармия”, “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Я-волонтер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”, “Брейн-клуб”, “Экос”, “Вокал”</w:t>
      </w:r>
      <w:r w:rsidRPr="001140B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0527D" w:rsidRDefault="00B0527D" w:rsidP="006231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E058CA">
        <w:rPr>
          <w:rFonts w:ascii="Times New Roman" w:eastAsia="Times New Roman" w:hAnsi="Times New Roman" w:cs="Times New Roman"/>
          <w:i/>
          <w:iCs/>
          <w:sz w:val="28"/>
          <w:szCs w:val="28"/>
        </w:rPr>
        <w:t>Отдел де</w:t>
      </w:r>
      <w:r w:rsidR="00F23C9A">
        <w:rPr>
          <w:rFonts w:ascii="Times New Roman" w:eastAsia="Times New Roman" w:hAnsi="Times New Roman" w:cs="Times New Roman"/>
          <w:i/>
          <w:iCs/>
          <w:sz w:val="28"/>
          <w:szCs w:val="28"/>
        </w:rPr>
        <w:t>коративно-прикладной</w:t>
      </w:r>
      <w:r w:rsidRPr="00E058CA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  <w:r w:rsidR="00591B3E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7A1CD5">
        <w:rPr>
          <w:rFonts w:ascii="Times New Roman" w:eastAsia="Times New Roman" w:hAnsi="Times New Roman" w:cs="Times New Roman"/>
          <w:sz w:val="28"/>
          <w:szCs w:val="28"/>
        </w:rPr>
        <w:t xml:space="preserve">«Кукольный театр», «Творческая мастерская»,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E058CA">
        <w:rPr>
          <w:rFonts w:ascii="Times New Roman" w:eastAsia="Times New Roman" w:hAnsi="Times New Roman" w:cs="Times New Roman"/>
          <w:sz w:val="28"/>
          <w:szCs w:val="28"/>
        </w:rPr>
        <w:t>Самоделкины</w:t>
      </w:r>
      <w:proofErr w:type="spellEnd"/>
      <w:r w:rsidRPr="00E058CA">
        <w:rPr>
          <w:rFonts w:ascii="Times New Roman" w:eastAsia="Times New Roman" w:hAnsi="Times New Roman" w:cs="Times New Roman"/>
          <w:sz w:val="28"/>
          <w:szCs w:val="28"/>
        </w:rPr>
        <w:t>»,</w:t>
      </w:r>
      <w:r w:rsidR="00284E0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«Мастеровые»,  «Юный шахматист», «Изобразительное искусство»,</w:t>
      </w:r>
      <w:r w:rsidRPr="00E058C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«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Сделай сам</w:t>
      </w:r>
      <w:r w:rsidRPr="00E058CA">
        <w:rPr>
          <w:rFonts w:ascii="Times New Roman" w:eastAsia="Times New Roman" w:hAnsi="Times New Roman" w:cs="Times New Roman"/>
          <w:sz w:val="28"/>
          <w:szCs w:val="28"/>
          <w:lang w:val="tt-RU"/>
        </w:rPr>
        <w:t>», «Народная</w:t>
      </w:r>
      <w:r w:rsidR="00E97D5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сказка</w:t>
      </w:r>
      <w:r w:rsidRPr="00E058C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>шк</w:t>
      </w:r>
      <w:r>
        <w:rPr>
          <w:rFonts w:ascii="Times New Roman" w:eastAsia="Times New Roman" w:hAnsi="Times New Roman" w:cs="Times New Roman"/>
          <w:sz w:val="28"/>
          <w:szCs w:val="28"/>
        </w:rPr>
        <w:t>ола раннего развития «Филиппок», «Умелые ручки", «Резьба по дереву», «Художественная керамика», «Волшебная кисть».</w:t>
      </w:r>
      <w:r w:rsidRPr="00E058CA">
        <w:rPr>
          <w:rFonts w:ascii="Times New Roman" w:eastAsia="Times New Roman" w:hAnsi="Times New Roman" w:cs="Times New Roman"/>
          <w:iCs/>
          <w:sz w:val="28"/>
          <w:szCs w:val="28"/>
        </w:rPr>
        <w:tab/>
      </w:r>
      <w:proofErr w:type="gramEnd"/>
    </w:p>
    <w:p w:rsidR="00623126" w:rsidRDefault="00B0527D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2018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 году в ЦВР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94 </w:t>
      </w:r>
      <w:r w:rsidRPr="00E058CA">
        <w:rPr>
          <w:rFonts w:ascii="Times New Roman" w:eastAsia="Times New Roman" w:hAnsi="Times New Roman" w:cs="Times New Roman"/>
          <w:sz w:val="28"/>
          <w:szCs w:val="28"/>
        </w:rPr>
        <w:t xml:space="preserve">объединениях обучаются 1390 человек, из них </w:t>
      </w:r>
      <w:r>
        <w:rPr>
          <w:rFonts w:ascii="Times New Roman" w:eastAsia="Times New Roman" w:hAnsi="Times New Roman" w:cs="Times New Roman"/>
          <w:sz w:val="28"/>
          <w:szCs w:val="28"/>
        </w:rPr>
        <w:t>первого года обучения — 639, второго года обучен</w:t>
      </w:r>
      <w:r w:rsidR="006565D0">
        <w:rPr>
          <w:rFonts w:ascii="Times New Roman" w:eastAsia="Times New Roman" w:hAnsi="Times New Roman" w:cs="Times New Roman"/>
          <w:sz w:val="28"/>
          <w:szCs w:val="28"/>
        </w:rPr>
        <w:t>ия — 454, третьего и выше — 297;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социально-педагогической направленности – 315 чел. (2</w:t>
      </w:r>
      <w:r w:rsidR="00E97D5F">
        <w:rPr>
          <w:rFonts w:ascii="Times New Roman" w:eastAsia="Times New Roman" w:hAnsi="Times New Roman" w:cs="Times New Roman"/>
          <w:sz w:val="28"/>
          <w:szCs w:val="28"/>
        </w:rPr>
        <w:t xml:space="preserve">2,6%), физкультурно-спортивной - </w:t>
      </w:r>
      <w:r w:rsidR="006565D0">
        <w:rPr>
          <w:rFonts w:ascii="Times New Roman" w:eastAsia="Times New Roman" w:hAnsi="Times New Roman" w:cs="Times New Roman"/>
          <w:sz w:val="28"/>
          <w:szCs w:val="28"/>
        </w:rPr>
        <w:t>60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97D5F">
        <w:rPr>
          <w:rFonts w:ascii="Times New Roman" w:eastAsia="Times New Roman" w:hAnsi="Times New Roman" w:cs="Times New Roman"/>
          <w:sz w:val="28"/>
          <w:szCs w:val="28"/>
        </w:rPr>
        <w:t>(</w:t>
      </w:r>
      <w:r w:rsidR="006565D0">
        <w:rPr>
          <w:rFonts w:ascii="Times New Roman" w:eastAsia="Times New Roman" w:hAnsi="Times New Roman" w:cs="Times New Roman"/>
          <w:sz w:val="28"/>
          <w:szCs w:val="28"/>
        </w:rPr>
        <w:t>4,55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%), художественно-эстетической – 985 чел. (70,7 %),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естественно</w:t>
      </w:r>
      <w:r w:rsidR="00E62E6A">
        <w:rPr>
          <w:rFonts w:ascii="Times New Roman" w:eastAsia="Times New Roman" w:hAnsi="Times New Roman" w:cs="Times New Roman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научной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- 30 чел. (2,15%).</w:t>
      </w:r>
      <w:r w:rsidR="006231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4607C" w:rsidRDefault="00623126" w:rsidP="007531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Всего в ЦВР реализуется 26 дополнительных общеобразовательных программ, из них 11 – авторские, по ним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занимаются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50</w:t>
      </w:r>
      <w:r w:rsidRPr="00F77F8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% </w:t>
      </w:r>
      <w:r>
        <w:rPr>
          <w:rFonts w:ascii="Times New Roman" w:eastAsia="Times New Roman" w:hAnsi="Times New Roman" w:cs="Times New Roman"/>
          <w:sz w:val="28"/>
          <w:szCs w:val="28"/>
        </w:rPr>
        <w:t>уча</w:t>
      </w:r>
      <w:r w:rsidRPr="00F77F89">
        <w:rPr>
          <w:rFonts w:ascii="Times New Roman" w:eastAsia="Times New Roman" w:hAnsi="Times New Roman" w:cs="Times New Roman"/>
          <w:sz w:val="28"/>
          <w:szCs w:val="28"/>
        </w:rPr>
        <w:t>щихся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B460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527D" w:rsidRPr="00F77F89" w:rsidRDefault="00B0527D" w:rsidP="00B460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0E05">
        <w:rPr>
          <w:rFonts w:ascii="Times New Roman" w:eastAsia="Times New Roman" w:hAnsi="Times New Roman" w:cs="Times New Roman"/>
          <w:sz w:val="28"/>
          <w:szCs w:val="28"/>
        </w:rPr>
        <w:t>Сохранность контингента составляет 100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%. Количество выпускников в 2017/2018 учебном году составило </w:t>
      </w:r>
      <w:r w:rsidRPr="00F77F89">
        <w:rPr>
          <w:rFonts w:ascii="Times New Roman" w:eastAsia="Times New Roman" w:hAnsi="Times New Roman" w:cs="Times New Roman"/>
          <w:sz w:val="28"/>
          <w:szCs w:val="28"/>
        </w:rPr>
        <w:t>194 человек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F77F8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0527D" w:rsidRDefault="00754603" w:rsidP="007546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Кадровое обеспечение</w:t>
      </w:r>
    </w:p>
    <w:p w:rsidR="00754603" w:rsidRPr="00754603" w:rsidRDefault="00754603" w:rsidP="0075460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0527D" w:rsidRPr="00650E05" w:rsidRDefault="00B0527D" w:rsidP="00E62E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0E05">
        <w:rPr>
          <w:rFonts w:ascii="Times New Roman" w:eastAsia="Times New Roman" w:hAnsi="Times New Roman" w:cs="Times New Roman"/>
          <w:sz w:val="28"/>
          <w:szCs w:val="28"/>
        </w:rPr>
        <w:t>Всего в ЦВР 3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="006505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педагогических  и руководящих р</w:t>
      </w:r>
      <w:r>
        <w:rPr>
          <w:rFonts w:ascii="Times New Roman" w:eastAsia="Times New Roman" w:hAnsi="Times New Roman" w:cs="Times New Roman"/>
          <w:sz w:val="28"/>
          <w:szCs w:val="28"/>
        </w:rPr>
        <w:t>аботников, из них 90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%</w:t>
      </w:r>
      <w:r w:rsidR="006505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имеют высшее профессиональное образование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3 человека – средне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специальное образование; </w:t>
      </w:r>
      <w:r>
        <w:rPr>
          <w:rFonts w:ascii="Times New Roman" w:eastAsia="Times New Roman" w:hAnsi="Times New Roman" w:cs="Times New Roman"/>
          <w:sz w:val="28"/>
          <w:szCs w:val="28"/>
        </w:rPr>
        <w:t>основных работников – 29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человек,</w:t>
      </w:r>
      <w:r w:rsidR="006505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9 совместителей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; кв</w:t>
      </w:r>
      <w:r w:rsidR="00767365">
        <w:rPr>
          <w:rFonts w:ascii="Times New Roman" w:eastAsia="Times New Roman" w:hAnsi="Times New Roman" w:cs="Times New Roman"/>
          <w:sz w:val="28"/>
          <w:szCs w:val="28"/>
        </w:rPr>
        <w:t>алификационные категории имеют 75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%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основных педагогических </w:t>
      </w:r>
      <w:r w:rsidR="00767365">
        <w:rPr>
          <w:rFonts w:ascii="Times New Roman" w:eastAsia="Times New Roman" w:hAnsi="Times New Roman" w:cs="Times New Roman"/>
          <w:sz w:val="28"/>
          <w:szCs w:val="28"/>
        </w:rPr>
        <w:t>работ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ников.</w:t>
      </w:r>
    </w:p>
    <w:p w:rsidR="00DA385D" w:rsidRPr="00EF4D00" w:rsidRDefault="00B0527D" w:rsidP="00E62E6A">
      <w:pPr>
        <w:spacing w:after="0" w:line="240" w:lineRule="auto"/>
        <w:ind w:firstLine="708"/>
        <w:jc w:val="both"/>
        <w:rPr>
          <w:color w:val="FF0000"/>
          <w:sz w:val="28"/>
          <w:szCs w:val="28"/>
        </w:rPr>
      </w:pP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Государственными наградами награждены </w:t>
      </w:r>
      <w:r w:rsidRPr="0055746E">
        <w:rPr>
          <w:rFonts w:ascii="Times New Roman" w:eastAsia="Times New Roman" w:hAnsi="Times New Roman" w:cs="Times New Roman"/>
          <w:sz w:val="28"/>
          <w:szCs w:val="28"/>
          <w:lang w:val="tt-RU"/>
        </w:rPr>
        <w:t>6</w:t>
      </w:r>
      <w:r w:rsidR="0065059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педагогических работников,  отраслевыми награда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ми – </w:t>
      </w:r>
      <w:r w:rsidRPr="0055746E">
        <w:rPr>
          <w:rFonts w:ascii="Times New Roman" w:eastAsia="Times New Roman" w:hAnsi="Times New Roman" w:cs="Times New Roman"/>
          <w:sz w:val="28"/>
          <w:szCs w:val="28"/>
        </w:rPr>
        <w:t>16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почетными званиями – </w:t>
      </w:r>
      <w:r w:rsidRPr="0055746E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, 1 педагог является победителем II Всероссийского конкурса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Сердце отдаю детям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 и </w:t>
      </w:r>
      <w:r w:rsidR="00E62E6A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педагога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победител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ями Республиканского конкурса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Сердце отдаю детям</w:t>
      </w:r>
      <w:r w:rsidR="00A822E1">
        <w:rPr>
          <w:rFonts w:ascii="Times New Roman" w:eastAsia="Times New Roman" w:hAnsi="Times New Roman" w:cs="Times New Roman"/>
          <w:sz w:val="28"/>
          <w:szCs w:val="28"/>
          <w:lang w:val="tt-RU"/>
        </w:rPr>
        <w:t>»</w:t>
      </w:r>
      <w:r w:rsidR="00DC608E">
        <w:rPr>
          <w:rFonts w:ascii="Times New Roman" w:eastAsia="Times New Roman" w:hAnsi="Times New Roman" w:cs="Times New Roman"/>
          <w:sz w:val="28"/>
          <w:szCs w:val="28"/>
          <w:lang w:val="tt-RU"/>
        </w:rPr>
        <w:t>, 10 человек – победителя</w:t>
      </w:r>
      <w:r w:rsidR="00650593">
        <w:rPr>
          <w:rFonts w:ascii="Times New Roman" w:eastAsia="Times New Roman" w:hAnsi="Times New Roman" w:cs="Times New Roman"/>
          <w:sz w:val="28"/>
          <w:szCs w:val="28"/>
          <w:lang w:val="tt-RU"/>
        </w:rPr>
        <w:t>ми республиканского конкурса</w:t>
      </w:r>
      <w:r w:rsidR="00DC608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грантов</w:t>
      </w:r>
      <w:r w:rsidR="0065059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“Лучший работник сферы воспитания и дополнительного образования детей”.</w:t>
      </w:r>
      <w:r w:rsidR="00CB2CFB">
        <w:rPr>
          <w:color w:val="FF0000"/>
          <w:sz w:val="28"/>
          <w:szCs w:val="28"/>
        </w:rPr>
        <w:t xml:space="preserve"> </w:t>
      </w:r>
    </w:p>
    <w:p w:rsidR="00A77C18" w:rsidRDefault="00DA385D" w:rsidP="00E62E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ЦВР с 2012 года является го</w:t>
      </w:r>
      <w:r w:rsidR="00A77C1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родской инновационной площадкой </w:t>
      </w:r>
      <w:r w:rsidR="00A77C18">
        <w:rPr>
          <w:rFonts w:ascii="Times New Roman" w:eastAsia="Times New Roman" w:hAnsi="Times New Roman" w:cs="Times New Roman"/>
          <w:sz w:val="28"/>
          <w:szCs w:val="28"/>
        </w:rPr>
        <w:t xml:space="preserve"> по  теме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инновационного педагогического опыта</w:t>
      </w:r>
      <w:r w:rsidR="00B0527D" w:rsidRPr="00461CE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527D"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="00B0527D" w:rsidRPr="00461CE9">
        <w:rPr>
          <w:rFonts w:ascii="Times New Roman" w:eastAsia="Times New Roman" w:hAnsi="Times New Roman" w:cs="Times New Roman"/>
          <w:sz w:val="28"/>
          <w:szCs w:val="28"/>
        </w:rPr>
        <w:t>Воспитательная система как средство социализации и самоопределения личности</w:t>
      </w:r>
      <w:r w:rsidR="00A77C1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». </w:t>
      </w:r>
    </w:p>
    <w:p w:rsidR="00B0527D" w:rsidRPr="00461CE9" w:rsidRDefault="00A77C18" w:rsidP="00E62E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С</w:t>
      </w:r>
      <w:proofErr w:type="spellStart"/>
      <w:r w:rsidR="00B0527D" w:rsidRPr="00461CE9">
        <w:rPr>
          <w:rFonts w:ascii="Times New Roman" w:eastAsia="Times New Roman" w:hAnsi="Times New Roman" w:cs="Times New Roman"/>
          <w:sz w:val="28"/>
          <w:szCs w:val="28"/>
        </w:rPr>
        <w:t>тратегическими</w:t>
      </w:r>
      <w:proofErr w:type="spellEnd"/>
      <w:r w:rsidR="00B0527D" w:rsidRPr="00461CE9">
        <w:rPr>
          <w:rFonts w:ascii="Times New Roman" w:eastAsia="Times New Roman" w:hAnsi="Times New Roman" w:cs="Times New Roman"/>
          <w:sz w:val="28"/>
          <w:szCs w:val="28"/>
        </w:rPr>
        <w:t xml:space="preserve"> и динамическими моделями развития учреждения являются:</w:t>
      </w:r>
    </w:p>
    <w:p w:rsidR="00B0527D" w:rsidRPr="007612CA" w:rsidRDefault="00B0527D" w:rsidP="00E62E6A">
      <w:pPr>
        <w:pStyle w:val="a9"/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12CA">
        <w:rPr>
          <w:rFonts w:ascii="Times New Roman" w:eastAsia="Times New Roman" w:hAnsi="Times New Roman" w:cs="Times New Roman"/>
          <w:sz w:val="28"/>
          <w:szCs w:val="28"/>
          <w:lang w:val="tt-RU"/>
        </w:rPr>
        <w:t>Инновационный проект «</w:t>
      </w:r>
      <w:r w:rsidRPr="007612CA">
        <w:rPr>
          <w:rFonts w:ascii="Times New Roman" w:eastAsia="Times New Roman" w:hAnsi="Times New Roman" w:cs="Times New Roman"/>
          <w:sz w:val="28"/>
          <w:szCs w:val="28"/>
        </w:rPr>
        <w:t>Воспитательная система ЦВР</w:t>
      </w:r>
      <w:r w:rsidRPr="007612C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 </w:t>
      </w:r>
      <w:r w:rsidR="0000676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6565D0">
        <w:rPr>
          <w:rFonts w:ascii="Times New Roman" w:eastAsia="Times New Roman" w:hAnsi="Times New Roman" w:cs="Times New Roman"/>
          <w:sz w:val="28"/>
          <w:szCs w:val="28"/>
        </w:rPr>
        <w:t>Диплом</w:t>
      </w:r>
      <w:r w:rsidR="00021404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Pr="007612CA">
        <w:rPr>
          <w:rFonts w:ascii="Times New Roman" w:eastAsia="Times New Roman" w:hAnsi="Times New Roman" w:cs="Times New Roman"/>
          <w:sz w:val="28"/>
          <w:szCs w:val="28"/>
        </w:rPr>
        <w:t xml:space="preserve"> степени Международного</w:t>
      </w:r>
      <w:r w:rsidR="00DA38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612CA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образовательного конкурса профессионального мастерства и личных достижений работников образовательных </w:t>
      </w:r>
      <w:r w:rsidR="00006761">
        <w:rPr>
          <w:rFonts w:ascii="Times New Roman" w:eastAsia="Times New Roman" w:hAnsi="Times New Roman" w:cs="Times New Roman"/>
          <w:sz w:val="28"/>
          <w:szCs w:val="28"/>
        </w:rPr>
        <w:t>организаций «Призвание – учить»</w:t>
      </w:r>
      <w:r w:rsidR="00021404">
        <w:rPr>
          <w:rFonts w:ascii="Times New Roman" w:eastAsia="Times New Roman" w:hAnsi="Times New Roman" w:cs="Times New Roman"/>
          <w:sz w:val="28"/>
          <w:szCs w:val="28"/>
        </w:rPr>
        <w:t>, 2017г.</w:t>
      </w:r>
      <w:r w:rsidR="00006761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gramStart"/>
      <w:r w:rsidR="00006761">
        <w:rPr>
          <w:rFonts w:ascii="Times New Roman" w:eastAsia="Times New Roman" w:hAnsi="Times New Roman" w:cs="Times New Roman"/>
          <w:sz w:val="28"/>
          <w:szCs w:val="28"/>
        </w:rPr>
        <w:t xml:space="preserve">Победитель </w:t>
      </w:r>
      <w:r w:rsidR="00006761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006761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Всероссийского конкурса образовательных программ, проектов и методических материалов», 2016г.);</w:t>
      </w:r>
      <w:proofErr w:type="gramEnd"/>
    </w:p>
    <w:p w:rsidR="00B0527D" w:rsidRPr="007E4D89" w:rsidRDefault="00B0527D" w:rsidP="00E62E6A">
      <w:pPr>
        <w:pStyle w:val="a9"/>
        <w:numPr>
          <w:ilvl w:val="0"/>
          <w:numId w:val="28"/>
        </w:numPr>
        <w:spacing w:after="0" w:line="240" w:lineRule="auto"/>
        <w:ind w:left="0" w:right="-1" w:firstLine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4D89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развития профессиональной компетентности </w:t>
      </w:r>
      <w:r w:rsidR="00006761" w:rsidRPr="007E4D89">
        <w:rPr>
          <w:rFonts w:ascii="Times New Roman" w:eastAsia="Times New Roman" w:hAnsi="Times New Roman" w:cs="Times New Roman"/>
          <w:sz w:val="28"/>
          <w:szCs w:val="28"/>
        </w:rPr>
        <w:t>«П</w:t>
      </w:r>
      <w:r w:rsidRPr="007E4D89">
        <w:rPr>
          <w:rFonts w:ascii="Times New Roman" w:eastAsia="Times New Roman" w:hAnsi="Times New Roman" w:cs="Times New Roman"/>
          <w:sz w:val="28"/>
          <w:szCs w:val="28"/>
        </w:rPr>
        <w:t>рофессионалы</w:t>
      </w:r>
      <w:r w:rsidRPr="007E4D89">
        <w:rPr>
          <w:rFonts w:ascii="Times New Roman" w:eastAsia="Times New Roman" w:hAnsi="Times New Roman" w:cs="Times New Roman"/>
          <w:sz w:val="28"/>
          <w:szCs w:val="28"/>
          <w:lang w:val="tt-RU"/>
        </w:rPr>
        <w:t>»</w:t>
      </w:r>
      <w:r w:rsidR="007E4D89" w:rsidRPr="007E4D8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E4D8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006761" w:rsidRPr="007E4D89"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Pr="007E4D89">
        <w:rPr>
          <w:rFonts w:ascii="Times New Roman" w:eastAsia="Times New Roman" w:hAnsi="Times New Roman" w:cs="Times New Roman"/>
          <w:sz w:val="28"/>
          <w:szCs w:val="28"/>
        </w:rPr>
        <w:t>1 место Международного образовательного конкурса профессионального мастерства «Педагогическое просвещение: практика эффективного обу</w:t>
      </w:r>
      <w:r w:rsidR="00021404" w:rsidRPr="007E4D89">
        <w:rPr>
          <w:rFonts w:ascii="Times New Roman" w:eastAsia="Times New Roman" w:hAnsi="Times New Roman" w:cs="Times New Roman"/>
          <w:sz w:val="28"/>
          <w:szCs w:val="28"/>
        </w:rPr>
        <w:t>чения и воспитания», 2016 г</w:t>
      </w:r>
      <w:r w:rsidRPr="007E4D89">
        <w:rPr>
          <w:rFonts w:ascii="Times New Roman" w:eastAsia="Times New Roman" w:hAnsi="Times New Roman" w:cs="Times New Roman"/>
          <w:sz w:val="28"/>
          <w:szCs w:val="28"/>
        </w:rPr>
        <w:t>.</w:t>
      </w:r>
      <w:r w:rsidR="00021404" w:rsidRPr="007E4D89">
        <w:rPr>
          <w:rFonts w:ascii="Times New Roman" w:eastAsia="Times New Roman" w:hAnsi="Times New Roman" w:cs="Times New Roman"/>
          <w:sz w:val="28"/>
          <w:szCs w:val="28"/>
        </w:rPr>
        <w:t>);</w:t>
      </w:r>
      <w:r w:rsidRPr="007E4D8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527D" w:rsidRPr="00021404" w:rsidRDefault="00021404" w:rsidP="00767365">
      <w:pPr>
        <w:pStyle w:val="a9"/>
        <w:numPr>
          <w:ilvl w:val="0"/>
          <w:numId w:val="2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2140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</w:rPr>
        <w:t xml:space="preserve">Программа 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</w:rPr>
        <w:t>Семья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</w:rPr>
        <w:t>Диплом 2 степени (Победитель) Республиканского конкурса социально-педагогических проектов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  <w:lang w:val="tt-RU"/>
        </w:rPr>
        <w:t>, 2017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</w:rPr>
        <w:t xml:space="preserve">; Диплом 1 степени 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</w:rPr>
        <w:t xml:space="preserve"> Ежегодного конкурса методических разработок «Взаимодействие образовательного учреждения и семьи в образова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нии ребенка», </w:t>
      </w:r>
      <w:r w:rsidR="00B0527D" w:rsidRPr="00021404">
        <w:rPr>
          <w:rFonts w:ascii="Times New Roman" w:eastAsia="Times New Roman" w:hAnsi="Times New Roman" w:cs="Times New Roman"/>
          <w:sz w:val="28"/>
          <w:szCs w:val="28"/>
        </w:rPr>
        <w:t xml:space="preserve"> 2018</w:t>
      </w:r>
      <w:r>
        <w:rPr>
          <w:rFonts w:ascii="Times New Roman" w:eastAsia="Times New Roman" w:hAnsi="Times New Roman" w:cs="Times New Roman"/>
          <w:sz w:val="28"/>
          <w:szCs w:val="28"/>
        </w:rPr>
        <w:t>г</w:t>
      </w:r>
      <w:r w:rsidR="00E62E6A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B0527D" w:rsidRDefault="00021404" w:rsidP="00767365">
      <w:pPr>
        <w:pStyle w:val="a9"/>
        <w:numPr>
          <w:ilvl w:val="0"/>
          <w:numId w:val="2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Программа “Образование и здоровье» (</w:t>
      </w:r>
      <w:r w:rsidR="00B0527D" w:rsidRPr="007612CA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r w:rsidR="00E62E6A">
        <w:rPr>
          <w:rFonts w:ascii="Times New Roman" w:eastAsia="Times New Roman" w:hAnsi="Times New Roman" w:cs="Times New Roman"/>
          <w:sz w:val="28"/>
          <w:szCs w:val="28"/>
          <w:lang w:val="tt-RU"/>
        </w:rPr>
        <w:t>ауреат Всероссийского конкурса “</w:t>
      </w:r>
      <w:r w:rsidR="00B0527D" w:rsidRPr="007612CA">
        <w:rPr>
          <w:rFonts w:ascii="Times New Roman" w:eastAsia="Times New Roman" w:hAnsi="Times New Roman" w:cs="Times New Roman"/>
          <w:sz w:val="28"/>
          <w:szCs w:val="28"/>
          <w:lang w:val="tt-RU"/>
        </w:rPr>
        <w:t>Школа здоровья”,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0527D" w:rsidRPr="007612CA">
        <w:rPr>
          <w:rFonts w:ascii="Times New Roman" w:eastAsia="Times New Roman" w:hAnsi="Times New Roman" w:cs="Times New Roman"/>
          <w:sz w:val="28"/>
          <w:szCs w:val="28"/>
          <w:lang w:val="tt-RU"/>
        </w:rPr>
        <w:t>2017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г.);</w:t>
      </w:r>
    </w:p>
    <w:p w:rsidR="00474E9E" w:rsidRDefault="00A77C18" w:rsidP="007673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</w:rPr>
        <w:t xml:space="preserve"> целевые программы воспитания 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</w:rPr>
        <w:t>Эврика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  <w:lang w:val="tt-RU"/>
        </w:rPr>
        <w:t>», «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</w:rPr>
        <w:t>Каникулы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«Истоки», </w:t>
      </w:r>
      <w:r w:rsidR="00E62E6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“Люблю Отчизну я...”, 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образовательные программы отделов и 11 авторских </w:t>
      </w:r>
      <w:r w:rsidR="006565D0">
        <w:rPr>
          <w:rFonts w:ascii="Times New Roman" w:eastAsia="Times New Roman" w:hAnsi="Times New Roman" w:cs="Times New Roman"/>
          <w:sz w:val="28"/>
          <w:szCs w:val="28"/>
        </w:rPr>
        <w:t>дополнительных обще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образовательных </w:t>
      </w:r>
      <w:r w:rsidR="006565D0">
        <w:rPr>
          <w:rFonts w:ascii="Times New Roman" w:eastAsia="Times New Roman" w:hAnsi="Times New Roman" w:cs="Times New Roman"/>
          <w:sz w:val="28"/>
          <w:szCs w:val="28"/>
        </w:rPr>
        <w:t xml:space="preserve">общеразвивающих </w:t>
      </w:r>
      <w:r w:rsidR="00460710" w:rsidRPr="00460710">
        <w:rPr>
          <w:rFonts w:ascii="Times New Roman" w:eastAsia="Times New Roman" w:hAnsi="Times New Roman" w:cs="Times New Roman"/>
          <w:sz w:val="28"/>
          <w:szCs w:val="28"/>
        </w:rPr>
        <w:t>программ, получивших республи</w:t>
      </w:r>
      <w:r>
        <w:rPr>
          <w:rFonts w:ascii="Times New Roman" w:eastAsia="Times New Roman" w:hAnsi="Times New Roman" w:cs="Times New Roman"/>
          <w:sz w:val="28"/>
          <w:szCs w:val="28"/>
        </w:rPr>
        <w:t>канское и российское  признание;</w:t>
      </w:r>
    </w:p>
    <w:p w:rsidR="00A77C18" w:rsidRDefault="00A77C18" w:rsidP="00767365">
      <w:pPr>
        <w:pStyle w:val="a9"/>
        <w:numPr>
          <w:ilvl w:val="0"/>
          <w:numId w:val="2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21404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021404">
        <w:rPr>
          <w:rFonts w:ascii="Times New Roman" w:eastAsia="Times New Roman" w:hAnsi="Times New Roman" w:cs="Times New Roman"/>
          <w:sz w:val="28"/>
          <w:szCs w:val="28"/>
          <w:lang w:val="tt-RU"/>
        </w:rPr>
        <w:t>Программ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 развития ЦВР”</w:t>
      </w:r>
      <w:r w:rsidRPr="0002140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(Диплом 1 степени Всероссийского конкурса “Педагогическое открытие”, 2017г.).</w:t>
      </w:r>
    </w:p>
    <w:p w:rsidR="00A77C18" w:rsidRPr="00A77C18" w:rsidRDefault="00A77C18" w:rsidP="00A77C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D3519" w:rsidRDefault="00021404" w:rsidP="00E62E6A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Целью </w:t>
      </w:r>
      <w:r w:rsidR="009B120C">
        <w:rPr>
          <w:rFonts w:ascii="Times New Roman" w:eastAsia="Times New Roman" w:hAnsi="Times New Roman" w:cs="Times New Roman"/>
          <w:sz w:val="28"/>
          <w:szCs w:val="28"/>
          <w:lang w:val="tt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рограммы развития </w:t>
      </w:r>
      <w:r w:rsidR="008362AD">
        <w:rPr>
          <w:rFonts w:ascii="Times New Roman" w:eastAsia="Times New Roman" w:hAnsi="Times New Roman" w:cs="Times New Roman"/>
          <w:sz w:val="28"/>
          <w:szCs w:val="28"/>
        </w:rPr>
        <w:t xml:space="preserve">ЦВР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является</w:t>
      </w:r>
      <w:r w:rsidR="00BD35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D3519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с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оздание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системы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условий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средств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обеспечивающих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саморазвитие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самооп</w:t>
      </w:r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ределение</w:t>
      </w:r>
      <w:proofErr w:type="spellEnd"/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творческой</w:t>
      </w:r>
      <w:proofErr w:type="spellEnd"/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личности</w:t>
      </w:r>
      <w:proofErr w:type="spellEnd"/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881491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уча</w:t>
      </w:r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щегося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различных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видах</w:t>
      </w:r>
      <w:proofErr w:type="spellEnd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BD3519" w:rsidRPr="003C7F3E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жизнедеятельности</w:t>
      </w:r>
      <w:proofErr w:type="spellEnd"/>
      <w:r w:rsidR="00BD3519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.</w:t>
      </w:r>
    </w:p>
    <w:p w:rsidR="00767365" w:rsidRDefault="00767365" w:rsidP="00E62E6A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Реализуемая в ЦВР Программа развития рассчитана до 2018 года, поэтому </w:t>
      </w: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lastRenderedPageBreak/>
        <w:t>разработка новой Программы развития учреждения становится актуальной.</w:t>
      </w:r>
    </w:p>
    <w:p w:rsidR="00767365" w:rsidRDefault="00767365" w:rsidP="00881491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Принцип развития мы рассматриваем как:</w:t>
      </w:r>
    </w:p>
    <w:p w:rsidR="00767365" w:rsidRDefault="00767365" w:rsidP="00767365">
      <w:pPr>
        <w:widowControl w:val="0"/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- процесс количественных и качественных изменений;</w:t>
      </w:r>
    </w:p>
    <w:p w:rsidR="00767365" w:rsidRDefault="00767365" w:rsidP="00767365">
      <w:pPr>
        <w:widowControl w:val="0"/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- качественный рост системы (возникновение, становление, развитие как традиционные этапы);</w:t>
      </w:r>
    </w:p>
    <w:p w:rsidR="00767365" w:rsidRDefault="00767365" w:rsidP="00767365">
      <w:pPr>
        <w:widowControl w:val="0"/>
        <w:suppressAutoHyphens/>
        <w:autoSpaceDN w:val="0"/>
        <w:spacing w:after="0" w:line="240" w:lineRule="auto"/>
        <w:ind w:firstLine="426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- результат взаимодействия традиций и новаций как источника функционирования и развития.</w:t>
      </w:r>
    </w:p>
    <w:p w:rsidR="00767365" w:rsidRDefault="00767365" w:rsidP="00881491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Разработка новой Программы развития предусматривает анализ опыта создания и функционирования имеющейся Программы развития, основанной на </w:t>
      </w:r>
      <w:r w:rsidR="00A17133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принципе преемственности и </w:t>
      </w: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р</w:t>
      </w:r>
      <w:r w:rsidR="00532F6B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еализации Воспитательной си</w:t>
      </w: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стемы учреждения.</w:t>
      </w:r>
    </w:p>
    <w:p w:rsidR="00A77C18" w:rsidRPr="00CA1805" w:rsidRDefault="00BD3519" w:rsidP="00532F6B">
      <w:pPr>
        <w:widowControl w:val="0"/>
        <w:suppressAutoHyphens/>
        <w:autoSpaceDN w:val="0"/>
        <w:spacing w:before="240" w:after="0" w:line="240" w:lineRule="auto"/>
        <w:ind w:firstLine="588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 w:rsidRPr="00CA1805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В результате реализации </w:t>
      </w:r>
      <w:r w:rsidR="00DF3CCD" w:rsidRPr="00CA1805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4-х этапов </w:t>
      </w:r>
      <w:r w:rsidRPr="00CA1805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Программы развития, достигнуты следующие </w:t>
      </w:r>
      <w:r w:rsidR="00E15CC5" w:rsidRPr="00CA1805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  </w:t>
      </w:r>
      <w:r w:rsidRPr="00CA1805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ожидаемые результаты:</w:t>
      </w:r>
    </w:p>
    <w:p w:rsidR="00A734FE" w:rsidRDefault="00C46DD3" w:rsidP="00532F6B">
      <w:pPr>
        <w:widowControl w:val="0"/>
        <w:suppressAutoHyphens/>
        <w:autoSpaceDN w:val="0"/>
        <w:spacing w:before="240" w:after="0" w:line="240" w:lineRule="auto"/>
        <w:ind w:firstLine="588"/>
        <w:jc w:val="center"/>
        <w:textAlignment w:val="baseline"/>
        <w:rPr>
          <w:rFonts w:ascii="Times New Roman" w:eastAsia="Andale Sans UI" w:hAnsi="Times New Roman" w:cs="Times New Roman CYR"/>
          <w:b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 CYR"/>
          <w:b/>
          <w:kern w:val="3"/>
          <w:sz w:val="28"/>
          <w:szCs w:val="28"/>
          <w:lang w:eastAsia="ja-JP" w:bidi="fa-IR"/>
        </w:rPr>
        <w:t>Д</w:t>
      </w:r>
      <w:r w:rsidR="00474E9E" w:rsidRPr="00460710">
        <w:rPr>
          <w:rFonts w:ascii="Times New Roman" w:eastAsia="Andale Sans UI" w:hAnsi="Times New Roman" w:cs="Times New Roman CYR"/>
          <w:b/>
          <w:kern w:val="3"/>
          <w:sz w:val="28"/>
          <w:szCs w:val="28"/>
          <w:lang w:eastAsia="ja-JP" w:bidi="fa-IR"/>
        </w:rPr>
        <w:t>остижение высокого авторитета учреждения</w:t>
      </w:r>
    </w:p>
    <w:p w:rsidR="00222C49" w:rsidRDefault="00474E9E" w:rsidP="00532F6B">
      <w:pPr>
        <w:widowControl w:val="0"/>
        <w:suppressAutoHyphens/>
        <w:autoSpaceDN w:val="0"/>
        <w:spacing w:after="0" w:line="240" w:lineRule="auto"/>
        <w:ind w:firstLine="588"/>
        <w:jc w:val="center"/>
        <w:textAlignment w:val="baseline"/>
        <w:rPr>
          <w:rFonts w:ascii="Times New Roman" w:eastAsia="Andale Sans UI" w:hAnsi="Times New Roman" w:cs="Times New Roman CYR"/>
          <w:b/>
          <w:kern w:val="3"/>
          <w:sz w:val="16"/>
          <w:szCs w:val="16"/>
          <w:lang w:eastAsia="ja-JP" w:bidi="fa-IR"/>
        </w:rPr>
      </w:pPr>
      <w:r w:rsidRPr="00460710">
        <w:rPr>
          <w:rFonts w:ascii="Times New Roman" w:eastAsia="Andale Sans UI" w:hAnsi="Times New Roman" w:cs="Times New Roman CYR"/>
          <w:b/>
          <w:kern w:val="3"/>
          <w:sz w:val="28"/>
          <w:szCs w:val="28"/>
          <w:lang w:eastAsia="ja-JP" w:bidi="fa-IR"/>
        </w:rPr>
        <w:t>в окружающем социуме</w:t>
      </w:r>
    </w:p>
    <w:p w:rsidR="00532F6B" w:rsidRPr="00532F6B" w:rsidRDefault="00532F6B" w:rsidP="00532F6B">
      <w:pPr>
        <w:widowControl w:val="0"/>
        <w:suppressAutoHyphens/>
        <w:autoSpaceDN w:val="0"/>
        <w:spacing w:after="0" w:line="240" w:lineRule="auto"/>
        <w:ind w:firstLine="588"/>
        <w:jc w:val="center"/>
        <w:textAlignment w:val="baseline"/>
        <w:rPr>
          <w:rFonts w:ascii="Times New Roman" w:eastAsia="Andale Sans UI" w:hAnsi="Times New Roman" w:cs="Times New Roman CYR"/>
          <w:b/>
          <w:kern w:val="3"/>
          <w:sz w:val="16"/>
          <w:szCs w:val="16"/>
          <w:lang w:eastAsia="ja-JP" w:bidi="fa-IR"/>
        </w:rPr>
      </w:pPr>
    </w:p>
    <w:p w:rsidR="00532F6B" w:rsidRPr="00532F6B" w:rsidRDefault="00532F6B" w:rsidP="00532F6B">
      <w:pPr>
        <w:widowControl w:val="0"/>
        <w:suppressAutoHyphens/>
        <w:autoSpaceDN w:val="0"/>
        <w:spacing w:after="0" w:line="240" w:lineRule="auto"/>
        <w:ind w:firstLine="588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r w:rsidRPr="00532F6B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За 5 лет Ц</w:t>
      </w:r>
      <w:r w:rsidR="00135E36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ентр</w:t>
      </w:r>
      <w:r w:rsidRPr="00532F6B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 награжден медалями, Дипломами за призовые места, званиями Лауреата, Победителя в конкурсах учреждений дополнительного образования: городского уровня</w:t>
      </w:r>
      <w:r w:rsidR="00135E36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 – 6, республиканского – 4, российского – 32, международного – 8.</w:t>
      </w:r>
      <w:r w:rsidRPr="00532F6B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 </w:t>
      </w:r>
    </w:p>
    <w:p w:rsidR="00B0527D" w:rsidRPr="00474E9E" w:rsidRDefault="00A734FE" w:rsidP="00DF3CCD">
      <w:pPr>
        <w:widowControl w:val="0"/>
        <w:suppressAutoHyphens/>
        <w:autoSpaceDN w:val="0"/>
        <w:spacing w:after="0" w:line="240" w:lineRule="auto"/>
        <w:ind w:firstLine="588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З</w:t>
      </w:r>
      <w:r w:rsidR="00474E9E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а 2017/2018 учебный год  ЦВР отмечен следующими наградами:</w:t>
      </w:r>
      <w:r w:rsidR="0046071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0527D" w:rsidRPr="00474E9E" w:rsidRDefault="00B0527D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</w:rPr>
      </w:pPr>
      <w:r w:rsidRPr="00474E9E"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  <w:t>Международн</w:t>
      </w:r>
      <w:r w:rsidR="00A77C18"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  <w:t>ого уровня: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Лауреат Международного конкурса «Лучшая образовательная организация. Лидеры будущего» в номинации «Лучший центр  внешкольной работы»,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азань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, декабрь 2017 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Серебряная  медаль   Международного  заочного  конкурса «Надежда  Планеты» за  творческий поиск эффективных ресурсов развития детей и молодёжи,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.Н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овосибирск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, январь 2018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Лауреат Международного Открытого конкурса учреждений дополнительного образования «Звёзды будущего» («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Килэчек</w:t>
      </w:r>
      <w:proofErr w:type="spellEnd"/>
      <w:r w:rsidR="00474E9E" w:rsidRPr="00460710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йолдызлары») в номинации «Лучшее учреждение»,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азань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, февраль 2018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Диплом Лауреата и медаль «Патриот 2018» Международного конкурса «Лучшая образовательная организация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  <w:lang w:val="en-US"/>
        </w:rPr>
        <w:t>XXI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века. Территория воспитания патриотов» в номинации «Патриот  2018»,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азань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, март 2018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Диплом Лауреата Международного конкурса «Лучшая образовательная организация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  <w:lang w:val="en-US"/>
        </w:rPr>
        <w:t>XXI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века. Территория воспитания патриотов» в номинации «Лучший образовательный проект по духовно-нравственному воспитанию»,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азань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, март 2018</w:t>
      </w:r>
    </w:p>
    <w:p w:rsidR="00B0527D" w:rsidRPr="00474E9E" w:rsidRDefault="00A77C18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  <w:t>Федерального уровня:</w:t>
      </w:r>
      <w:r w:rsidR="00B0527D" w:rsidRPr="00474E9E"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  <w:t xml:space="preserve"> 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</w:rPr>
      </w:pPr>
      <w:r>
        <w:rPr>
          <w:rFonts w:ascii="Times New Roman" w:eastAsia="Times New Roman" w:hAnsi="Times New Roman" w:cs="Times New Roman"/>
          <w:bCs/>
          <w:sz w:val="28"/>
          <w:szCs w:val="24"/>
        </w:rPr>
        <w:t>-</w:t>
      </w:r>
      <w:r w:rsidR="00B0527D" w:rsidRPr="00460710">
        <w:rPr>
          <w:rFonts w:ascii="Times New Roman" w:eastAsia="Times New Roman" w:hAnsi="Times New Roman" w:cs="Times New Roman"/>
          <w:bCs/>
          <w:sz w:val="28"/>
          <w:szCs w:val="24"/>
        </w:rPr>
        <w:t xml:space="preserve">Диплом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Лауреата-Победителя </w:t>
      </w: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и медаль за 1 место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Всероссийской открытой Интернет выставки – смотра образовательных учреждений: от детского сада до университета,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.М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осква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Росметодкабинет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, ноябрь 2017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Лауреат конкурса «100 лучших организаций дополнительного образования детей России»,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.С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анкт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-Петербург, ноябрь 2017</w:t>
      </w:r>
    </w:p>
    <w:p w:rsidR="00B0527D" w:rsidRPr="00460710" w:rsidRDefault="00460710" w:rsidP="00DF3C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lastRenderedPageBreak/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Диплом 1 степени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  <w:lang w:val="en-US"/>
        </w:rPr>
        <w:t>III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ежегодного Всероссийского конкурса методических разработок «Взаимодействие образовательного учреждения и семьи в воспитании ребёнка»,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.Р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остов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-на-Дону, декабрь 2017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u w:val="single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Лауреат Всероссийского конкурса «Образовательная организация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  <w:lang w:val="en-US"/>
        </w:rPr>
        <w:t>XXI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века. Лига Лидеров – 2017»,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.С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анкт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-Петербург, декабрь 2017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Медаль 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«Образовательная организация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  <w:lang w:val="en-US"/>
        </w:rPr>
        <w:t>XXI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века. Лига Лидеров – 2017»,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.С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анкт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-Петербург, декабрь 2017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Знак качества «Лучшее – детям» (золотая медаль) национальной программы продвижения лучших российских товаров и услуг для детей,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.М</w:t>
      </w:r>
      <w:proofErr w:type="gram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осква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, декабрь 2017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Диплом </w:t>
      </w:r>
      <w:r w:rsidR="00A77C18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Лауреата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Всероссийского конкурса «Новаторство в образовании – 2017» в номинации «Самый успешный проект – 2017» в области разработки и реализации стратегии развития образовательной организации и повышения  качества образования,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.С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анкт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-Петербург, январь 2018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</w:t>
      </w:r>
      <w:r w:rsidR="00A77C18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Диплом Лауреата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Всероссийского конкурса «Школа здоровья – 2018» в номинации «Сценарий внеклассного/внеурочного мероприятия, с использованием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здоровьесберегающих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технологий. Квест «Секрет»,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.С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анкт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-Петербург, март 2018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Диплом 1 степени Национальной премии в области образования «Элита Российского образования» Всероссийского конкурса </w:t>
      </w:r>
      <w:r w:rsidR="00B0527D" w:rsidRPr="00460710">
        <w:rPr>
          <w:rFonts w:ascii="Times New Roman" w:hAnsi="Times New Roman" w:cs="Times New Roman"/>
          <w:sz w:val="28"/>
          <w:szCs w:val="24"/>
        </w:rPr>
        <w:t xml:space="preserve">«Современные технологии раскрытия потенциала личности учащихся в образовании» - 2018 в номинации «Лучшая методика подготовки преподавателей для работы с одаренными детьми – 2018», </w:t>
      </w:r>
      <w:proofErr w:type="spellStart"/>
      <w:r w:rsidR="00B0527D" w:rsidRPr="00460710">
        <w:rPr>
          <w:rFonts w:ascii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hAnsi="Times New Roman" w:cs="Times New Roman"/>
          <w:sz w:val="28"/>
          <w:szCs w:val="24"/>
        </w:rPr>
        <w:t>.М</w:t>
      </w:r>
      <w:proofErr w:type="gramEnd"/>
      <w:r w:rsidR="00B0527D" w:rsidRPr="00460710">
        <w:rPr>
          <w:rFonts w:ascii="Times New Roman" w:hAnsi="Times New Roman" w:cs="Times New Roman"/>
          <w:sz w:val="28"/>
          <w:szCs w:val="24"/>
        </w:rPr>
        <w:t>осква</w:t>
      </w:r>
      <w:proofErr w:type="spellEnd"/>
      <w:r w:rsidR="00B0527D" w:rsidRPr="00460710">
        <w:rPr>
          <w:rFonts w:ascii="Times New Roman" w:hAnsi="Times New Roman" w:cs="Times New Roman"/>
          <w:sz w:val="28"/>
          <w:szCs w:val="24"/>
        </w:rPr>
        <w:t>, апрель 2018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hAnsi="Times New Roman" w:cs="Times New Roman"/>
          <w:sz w:val="28"/>
          <w:szCs w:val="24"/>
        </w:rPr>
        <w:t xml:space="preserve">Лауреат (Диплом + памятная медаль) </w:t>
      </w:r>
      <w:r w:rsidR="00B0527D" w:rsidRPr="00460710">
        <w:rPr>
          <w:rFonts w:ascii="Times New Roman" w:hAnsi="Times New Roman" w:cs="Times New Roman"/>
          <w:sz w:val="28"/>
          <w:szCs w:val="24"/>
          <w:lang w:val="en-US"/>
        </w:rPr>
        <w:t>V</w:t>
      </w:r>
      <w:r w:rsidR="00B0527D" w:rsidRPr="00460710">
        <w:rPr>
          <w:rFonts w:ascii="Times New Roman" w:hAnsi="Times New Roman" w:cs="Times New Roman"/>
          <w:sz w:val="28"/>
          <w:szCs w:val="24"/>
        </w:rPr>
        <w:t xml:space="preserve"> Всероссийского Фестиваля-конкурса творческих инициатив «Маленький принц» в рамках </w:t>
      </w:r>
      <w:r w:rsidR="00B0527D" w:rsidRPr="00460710">
        <w:rPr>
          <w:rFonts w:ascii="Times New Roman" w:hAnsi="Times New Roman" w:cs="Times New Roman"/>
          <w:sz w:val="28"/>
          <w:szCs w:val="24"/>
          <w:lang w:val="en-US"/>
        </w:rPr>
        <w:t>V</w:t>
      </w:r>
      <w:r w:rsidR="00B0527D" w:rsidRPr="00460710">
        <w:rPr>
          <w:rFonts w:ascii="Times New Roman" w:hAnsi="Times New Roman" w:cs="Times New Roman"/>
          <w:sz w:val="28"/>
          <w:szCs w:val="24"/>
        </w:rPr>
        <w:t xml:space="preserve"> Всероссийского Фестиваля внеурочного и дополнительного образования «100 лет системе дополнительного образования детей в России», </w:t>
      </w:r>
      <w:proofErr w:type="spellStart"/>
      <w:r w:rsidR="00B0527D" w:rsidRPr="00460710">
        <w:rPr>
          <w:rFonts w:ascii="Times New Roman" w:hAnsi="Times New Roman" w:cs="Times New Roman"/>
          <w:sz w:val="28"/>
          <w:szCs w:val="24"/>
        </w:rPr>
        <w:t>г</w:t>
      </w:r>
      <w:proofErr w:type="gramStart"/>
      <w:r w:rsidR="00B0527D" w:rsidRPr="00460710">
        <w:rPr>
          <w:rFonts w:ascii="Times New Roman" w:hAnsi="Times New Roman" w:cs="Times New Roman"/>
          <w:sz w:val="28"/>
          <w:szCs w:val="24"/>
        </w:rPr>
        <w:t>.С</w:t>
      </w:r>
      <w:proofErr w:type="gramEnd"/>
      <w:r w:rsidR="00B0527D" w:rsidRPr="00460710">
        <w:rPr>
          <w:rFonts w:ascii="Times New Roman" w:hAnsi="Times New Roman" w:cs="Times New Roman"/>
          <w:sz w:val="28"/>
          <w:szCs w:val="24"/>
        </w:rPr>
        <w:t>анкт</w:t>
      </w:r>
      <w:proofErr w:type="spellEnd"/>
      <w:r w:rsidR="00B0527D" w:rsidRPr="00460710">
        <w:rPr>
          <w:rFonts w:ascii="Times New Roman" w:hAnsi="Times New Roman" w:cs="Times New Roman"/>
          <w:sz w:val="28"/>
          <w:szCs w:val="24"/>
        </w:rPr>
        <w:t>-Петербург, май 2018</w:t>
      </w:r>
    </w:p>
    <w:p w:rsidR="00B0527D" w:rsidRPr="00474E9E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</w:rPr>
      </w:pPr>
      <w:r w:rsidRPr="00474E9E"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  <w:t>Республи</w:t>
      </w:r>
      <w:r w:rsidR="00A77C18">
        <w:rPr>
          <w:rFonts w:ascii="Times New Roman" w:eastAsia="Times New Roman" w:hAnsi="Times New Roman" w:cs="Times New Roman"/>
          <w:bCs/>
          <w:i/>
          <w:sz w:val="28"/>
          <w:szCs w:val="24"/>
          <w:u w:val="single"/>
        </w:rPr>
        <w:t>канского уровня: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Диплом 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  <w:lang w:val="en-US"/>
        </w:rPr>
        <w:t>II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степени по итогам </w:t>
      </w:r>
      <w:proofErr w:type="spellStart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>рейтингования</w:t>
      </w:r>
      <w:proofErr w:type="spellEnd"/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 деятельности образовательных организаций дополнительного образования детей Республики Татарстан многопрофильные (от 1000 – 3000), август 2017</w:t>
      </w:r>
    </w:p>
    <w:p w:rsidR="00A77C18" w:rsidRDefault="00B0527D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4"/>
          <w:u w:val="single"/>
        </w:rPr>
      </w:pPr>
      <w:r w:rsidRPr="00474E9E">
        <w:rPr>
          <w:rFonts w:ascii="Times New Roman" w:eastAsia="Times New Roman" w:hAnsi="Times New Roman" w:cs="Times New Roman"/>
          <w:i/>
          <w:sz w:val="28"/>
          <w:szCs w:val="24"/>
          <w:u w:val="single"/>
        </w:rPr>
        <w:t>Город</w:t>
      </w:r>
      <w:r w:rsidR="00A77C18">
        <w:rPr>
          <w:rFonts w:ascii="Times New Roman" w:eastAsia="Times New Roman" w:hAnsi="Times New Roman" w:cs="Times New Roman"/>
          <w:i/>
          <w:sz w:val="28"/>
          <w:szCs w:val="24"/>
          <w:u w:val="single"/>
        </w:rPr>
        <w:t>ского уровня: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- </w:t>
      </w:r>
      <w:r w:rsidR="00A17133">
        <w:rPr>
          <w:rFonts w:ascii="Times New Roman" w:eastAsia="Times New Roman" w:hAnsi="Times New Roman" w:cs="Times New Roman"/>
          <w:sz w:val="28"/>
          <w:szCs w:val="24"/>
        </w:rPr>
        <w:t>2 место  городского рейтинга</w:t>
      </w:r>
      <w:r w:rsidR="00B0527D" w:rsidRPr="00460710">
        <w:rPr>
          <w:rFonts w:ascii="Times New Roman" w:eastAsia="Times New Roman" w:hAnsi="Times New Roman" w:cs="Times New Roman"/>
          <w:sz w:val="28"/>
          <w:szCs w:val="24"/>
        </w:rPr>
        <w:t xml:space="preserve">  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среди многопрофильных центров  учреждений  дополнительного образования  по итогам 2016/2017 учебного года,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азань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, август 2017</w:t>
      </w:r>
    </w:p>
    <w:p w:rsidR="00B0527D" w:rsidRPr="00460710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Благодарность Управления образования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азани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за высокие образовательные результаты, подтверждённые городским рейтингом по итогам 2016/2017 учебного года,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г.Казань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, сентябрь 2017 </w:t>
      </w:r>
    </w:p>
    <w:p w:rsidR="00B0527D" w:rsidRDefault="00460710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- </w:t>
      </w:r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Благодарственное письмо  Управления образования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.К</w:t>
      </w:r>
      <w:proofErr w:type="gram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азани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за высокий уровень организации и благоприятные условия для проведения конкурсных испытаний очного тура городского конкурса «Ученик года – 2018», </w:t>
      </w:r>
      <w:proofErr w:type="spellStart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г.Казань</w:t>
      </w:r>
      <w:proofErr w:type="spellEnd"/>
      <w:r w:rsidR="00B0527D"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, апрель 2018</w:t>
      </w:r>
    </w:p>
    <w:p w:rsidR="00B0527D" w:rsidRDefault="00A17133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lastRenderedPageBreak/>
        <w:t xml:space="preserve">- 3 место 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городского рейтинга</w:t>
      </w:r>
      <w:r w:rsidRPr="00460710">
        <w:rPr>
          <w:rFonts w:ascii="Times New Roman" w:eastAsia="Times New Roman" w:hAnsi="Times New Roman" w:cs="Times New Roman"/>
          <w:sz w:val="28"/>
          <w:szCs w:val="24"/>
        </w:rPr>
        <w:t xml:space="preserve">   </w:t>
      </w:r>
      <w:r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среди многопрофильных центров  учреждений  дополнитель</w:t>
      </w: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ного образования  по итогам 2017/2018</w:t>
      </w:r>
      <w:r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 xml:space="preserve"> учебного года, </w:t>
      </w:r>
      <w:proofErr w:type="spellStart"/>
      <w:r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г</w:t>
      </w:r>
      <w:proofErr w:type="gramStart"/>
      <w:r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.К</w:t>
      </w:r>
      <w:proofErr w:type="gramEnd"/>
      <w:r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азань</w:t>
      </w:r>
      <w:proofErr w:type="spellEnd"/>
      <w:r w:rsidRPr="00460710">
        <w:rPr>
          <w:rFonts w:ascii="Times New Roman" w:eastAsia="Times New Roman" w:hAnsi="Times New Roman" w:cs="Times New Roman"/>
          <w:color w:val="000000"/>
          <w:sz w:val="28"/>
          <w:szCs w:val="24"/>
        </w:rPr>
        <w:t>, август 201</w:t>
      </w: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8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4"/>
          <w:u w:val="single"/>
        </w:rPr>
        <w:t xml:space="preserve"> </w:t>
      </w:r>
    </w:p>
    <w:p w:rsidR="00A734FE" w:rsidRDefault="00A734FE" w:rsidP="0046071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:rsidR="00A734FE" w:rsidRDefault="00460710" w:rsidP="00A734F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C46DD3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>Достижение высоких результатов в проектировании и реализации  инновационных образовательных программ</w:t>
      </w:r>
      <w:r w:rsidR="00C46DD3" w:rsidRPr="00C46DD3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 xml:space="preserve"> и методических разработок</w:t>
      </w:r>
    </w:p>
    <w:p w:rsidR="00B0527D" w:rsidRDefault="00C46DD3" w:rsidP="00A734F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</w:rPr>
        <w:t>(в том числе результативное участи</w:t>
      </w:r>
      <w:r w:rsidR="00A77C18">
        <w:rPr>
          <w:rFonts w:ascii="Times New Roman" w:eastAsia="Times New Roman" w:hAnsi="Times New Roman" w:cs="Times New Roman"/>
          <w:color w:val="000000"/>
          <w:sz w:val="28"/>
          <w:szCs w:val="24"/>
        </w:rPr>
        <w:t>е в конкурсах)</w:t>
      </w:r>
    </w:p>
    <w:p w:rsidR="00A734FE" w:rsidRPr="00EF4D00" w:rsidRDefault="00A734FE" w:rsidP="00A734FE">
      <w:pPr>
        <w:spacing w:after="0" w:line="240" w:lineRule="auto"/>
        <w:jc w:val="center"/>
        <w:rPr>
          <w:color w:val="FF0000"/>
          <w:sz w:val="28"/>
          <w:szCs w:val="28"/>
        </w:rPr>
      </w:pPr>
    </w:p>
    <w:p w:rsidR="00B0527D" w:rsidRDefault="00A77C18" w:rsidP="00B0527D">
      <w:pPr>
        <w:pStyle w:val="aa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2017/2018 учебном году п</w:t>
      </w:r>
      <w:r w:rsidR="00B0527D" w:rsidRPr="00A734FE">
        <w:rPr>
          <w:sz w:val="28"/>
          <w:szCs w:val="28"/>
        </w:rPr>
        <w:t>едагогический профессионализм</w:t>
      </w:r>
      <w:r w:rsidR="00B0527D" w:rsidRPr="00FE00BA">
        <w:rPr>
          <w:sz w:val="28"/>
          <w:szCs w:val="28"/>
        </w:rPr>
        <w:t xml:space="preserve"> проявился в результативности участия педагогов в различных конкурсах:</w:t>
      </w:r>
    </w:p>
    <w:p w:rsidR="00C46DD3" w:rsidRPr="00FE00BA" w:rsidRDefault="00C46DD3" w:rsidP="00C46DD3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 w:rsidRPr="00C46DD3">
        <w:rPr>
          <w:i/>
          <w:sz w:val="28"/>
        </w:rPr>
        <w:t>Международный уровень</w:t>
      </w:r>
      <w:r>
        <w:rPr>
          <w:i/>
          <w:sz w:val="28"/>
        </w:rPr>
        <w:t>:</w:t>
      </w:r>
    </w:p>
    <w:p w:rsidR="00B0527D" w:rsidRPr="00C507AD" w:rsidRDefault="00C507A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>«Развивающая сре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образовательного учреждения» - 1 место </w:t>
      </w:r>
      <w:r w:rsidR="00614497" w:rsidRPr="00C507A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Международного</w:t>
      </w:r>
      <w:r w:rsidR="00614497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>бразовательного</w:t>
      </w:r>
      <w:r w:rsidR="00614497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>а-фестиваля</w:t>
      </w:r>
      <w:r w:rsidR="00614497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учебно-практических и методических материалов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507AD" w:rsidRPr="00C507AD" w:rsidRDefault="00614497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Н</w:t>
      </w:r>
      <w:r w:rsidR="00B0527D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аучно-исследовательская разработка «</w:t>
      </w:r>
      <w:proofErr w:type="spellStart"/>
      <w:r w:rsidR="00B0527D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Компетентностный</w:t>
      </w:r>
      <w:proofErr w:type="spellEnd"/>
      <w:r w:rsidR="00B0527D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подход к реализации требований профессионального стандарта педагога допол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нительного образования» -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Лауреат 2 степени 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III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Международного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научных и образовательных концепций и разработок  «Пе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>дагогические достижения – 2017»;</w:t>
      </w:r>
    </w:p>
    <w:p w:rsidR="00C507AD" w:rsidRPr="00C507AD" w:rsidRDefault="00B0527D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«Перспективы развития дополнительного образования в МБУДО «Центр внешкольной работы» Московского района </w:t>
      </w:r>
      <w:proofErr w:type="spellStart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азани</w:t>
      </w:r>
      <w:proofErr w:type="spellEnd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="00614497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1 мес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VI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Международного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профессионального мастерства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«Педагог-Новатор-Профессионал»;</w:t>
      </w:r>
    </w:p>
    <w:p w:rsidR="00B0527D" w:rsidRPr="00C507AD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етодическая разработка «Уроки доброты»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="00614497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место 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VI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Международного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конкурс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C507AD" w:rsidRP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профессионального мастерства</w:t>
      </w:r>
      <w:r w:rsidR="00C507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«Педагог-Новатор-Профессионал»;</w:t>
      </w:r>
      <w:r w:rsidR="00C507AD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 </w:t>
      </w:r>
    </w:p>
    <w:p w:rsidR="00C507AD" w:rsidRPr="00F734CE" w:rsidRDefault="00B0527D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1449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«Дополнительная общеобразовательная общеразвивающая программа «Школа раннего развития «Филиппок</w:t>
      </w:r>
      <w:r w:rsidRPr="00F734CE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 w:rsidR="00614497"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="00614497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 место </w:t>
      </w:r>
      <w:r w:rsidR="006144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507AD" w:rsidRPr="00F734CE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V</w:t>
      </w:r>
      <w:r w:rsidR="00C507AD" w:rsidRPr="00F734CE">
        <w:rPr>
          <w:rFonts w:ascii="Times New Roman" w:eastAsia="Times New Roman" w:hAnsi="Times New Roman" w:cs="Times New Roman"/>
          <w:bCs/>
          <w:sz w:val="28"/>
          <w:szCs w:val="28"/>
        </w:rPr>
        <w:t xml:space="preserve"> Международного образовательного конкурса профессионального мастерства и личных достижений работников образовательных организаций  «Призвание – учить»;</w:t>
      </w:r>
    </w:p>
    <w:p w:rsidR="00C507AD" w:rsidRDefault="00B0527D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2F5DA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«Развитие личности учащихся в муниципальном бюджетном учреждений дополнительного образования «Центр внешкольной работы» Московского района города Казани»</w:t>
      </w:r>
      <w:r w:rsidR="00F734CE">
        <w:rPr>
          <w:rFonts w:ascii="Times New Roman" w:eastAsia="Times New Roman" w:hAnsi="Times New Roman" w:cs="Times New Roman"/>
          <w:bCs/>
          <w:sz w:val="28"/>
          <w:szCs w:val="28"/>
        </w:rPr>
        <w:t>)</w:t>
      </w:r>
      <w:r w:rsidR="002F5DAC"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="002F5DAC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2F5DAC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место </w:t>
      </w:r>
      <w:r w:rsidR="002F5DA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507AD" w:rsidRPr="00F734CE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V</w:t>
      </w:r>
      <w:r w:rsidR="00C507AD" w:rsidRPr="00F734CE">
        <w:rPr>
          <w:rFonts w:ascii="Times New Roman" w:eastAsia="Times New Roman" w:hAnsi="Times New Roman" w:cs="Times New Roman"/>
          <w:bCs/>
          <w:sz w:val="28"/>
          <w:szCs w:val="28"/>
        </w:rPr>
        <w:t xml:space="preserve"> Международного образовательного конкурса профессионального мастерства и личных достижений работников образовательных организаций  «Призвание – учить»;</w:t>
      </w:r>
      <w:proofErr w:type="gramEnd"/>
    </w:p>
    <w:p w:rsidR="00DF3CCD" w:rsidRDefault="00DF3CCD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«Гражданско-патриотическое воспитание учащихся как приобщение к общечеловеческим ценностям в условиях МБУДО «Центр внешкольной работы» Московского района </w:t>
      </w:r>
      <w:proofErr w:type="spellStart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г</w:t>
      </w:r>
      <w:proofErr w:type="gramStart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.К</w:t>
      </w:r>
      <w:proofErr w:type="gramEnd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азани</w:t>
      </w:r>
      <w:proofErr w:type="spellEnd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 место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Международного</w:t>
      </w:r>
      <w:r w:rsidRPr="00C507AD">
        <w:rPr>
          <w:rFonts w:ascii="Times New Roman" w:eastAsia="Times New Roman" w:hAnsi="Times New Roman" w:cs="Times New Roman"/>
          <w:bCs/>
          <w:sz w:val="28"/>
          <w:szCs w:val="28"/>
        </w:rPr>
        <w:t xml:space="preserve"> конкурс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C507AD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профессионального мастерства «Образовательные технологии  как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объект педагогического выбора»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DF3CCD" w:rsidRPr="00F734CE" w:rsidRDefault="00DF3CCD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>- «Дополнительная общеобразовательная общеразвивающая  программа  «</w:t>
      </w:r>
      <w:proofErr w:type="spellStart"/>
      <w:r w:rsidRPr="00FE00BA">
        <w:rPr>
          <w:rFonts w:ascii="Times New Roman" w:eastAsia="Times New Roman" w:hAnsi="Times New Roman" w:cs="Times New Roman"/>
          <w:sz w:val="28"/>
          <w:szCs w:val="28"/>
        </w:rPr>
        <w:t>Самоделкины</w:t>
      </w:r>
      <w:proofErr w:type="spellEnd"/>
      <w:r w:rsidRPr="00FE00BA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диплом 2 степени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«Конспекты уроков и НОД»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507AD" w:rsidRPr="00C507AD" w:rsidRDefault="002F5DAC" w:rsidP="00C507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- </w:t>
      </w:r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>«Театрально-музыкальные постановки в объединении «Классическая гитара»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Лауреат 2 степени</w:t>
      </w:r>
      <w:r w:rsidR="00C507AD">
        <w:rPr>
          <w:rFonts w:ascii="Times New Roman" w:eastAsia="Times New Roman" w:hAnsi="Times New Roman" w:cs="Times New Roman"/>
          <w:sz w:val="28"/>
          <w:szCs w:val="28"/>
        </w:rPr>
        <w:t xml:space="preserve"> Международного</w:t>
      </w:r>
      <w:r w:rsidR="00C507AD" w:rsidRPr="00C507AD">
        <w:rPr>
          <w:rFonts w:ascii="Times New Roman" w:eastAsia="Times New Roman" w:hAnsi="Times New Roman" w:cs="Times New Roman"/>
          <w:sz w:val="28"/>
          <w:szCs w:val="28"/>
        </w:rPr>
        <w:t xml:space="preserve"> конкурс</w:t>
      </w:r>
      <w:r w:rsidR="00C507A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C507AD" w:rsidRPr="00C507AD">
        <w:rPr>
          <w:rFonts w:ascii="Times New Roman" w:eastAsia="Times New Roman" w:hAnsi="Times New Roman" w:cs="Times New Roman"/>
          <w:sz w:val="28"/>
          <w:szCs w:val="28"/>
        </w:rPr>
        <w:t xml:space="preserve"> методических разработок «</w:t>
      </w:r>
      <w:r w:rsidR="00C507AD" w:rsidRPr="00C507AD">
        <w:rPr>
          <w:rFonts w:ascii="Times New Roman" w:eastAsia="Times New Roman" w:hAnsi="Times New Roman" w:cs="Times New Roman"/>
          <w:sz w:val="28"/>
          <w:szCs w:val="28"/>
          <w:lang w:val="en-US"/>
        </w:rPr>
        <w:t>Masterclass</w:t>
      </w:r>
      <w:r w:rsidR="00C507AD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B0527D" w:rsidRPr="00FE00BA" w:rsidRDefault="00DF3CC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F85FC7">
        <w:rPr>
          <w:rFonts w:ascii="Times New Roman" w:eastAsia="Times New Roman" w:hAnsi="Times New Roman" w:cs="Times New Roman"/>
          <w:sz w:val="28"/>
          <w:szCs w:val="28"/>
        </w:rPr>
        <w:t>-</w:t>
      </w:r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 xml:space="preserve"> «Пластилиновый </w:t>
      </w:r>
      <w:proofErr w:type="spellStart"/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>морфинг</w:t>
      </w:r>
      <w:proofErr w:type="spellEnd"/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 xml:space="preserve"> в технике перекладка»</w:t>
      </w:r>
      <w:r w:rsidR="00F85FC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F85FC7" w:rsidRPr="00FE00BA">
        <w:rPr>
          <w:rFonts w:ascii="Times New Roman" w:eastAsia="Times New Roman" w:hAnsi="Times New Roman" w:cs="Times New Roman"/>
          <w:sz w:val="28"/>
          <w:szCs w:val="28"/>
        </w:rPr>
        <w:t>диплом 1 степени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руках»;</w:t>
      </w:r>
    </w:p>
    <w:p w:rsidR="00650F53" w:rsidRPr="00650F53" w:rsidRDefault="00B0527D" w:rsidP="00650F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F85FC7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онкурсно</w:t>
      </w:r>
      <w:proofErr w:type="spellEnd"/>
      <w:r w:rsidRPr="00FE00BA">
        <w:rPr>
          <w:rFonts w:ascii="Times New Roman" w:eastAsia="Times New Roman" w:hAnsi="Times New Roman" w:cs="Times New Roman"/>
          <w:sz w:val="28"/>
          <w:szCs w:val="28"/>
        </w:rPr>
        <w:t>-развлекательная программа «Мама – слово дорогое»</w:t>
      </w:r>
      <w:r w:rsidR="00F85FC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F85FC7" w:rsidRPr="00FE00BA">
        <w:rPr>
          <w:rFonts w:ascii="Times New Roman" w:eastAsia="Times New Roman" w:hAnsi="Times New Roman" w:cs="Times New Roman"/>
          <w:sz w:val="28"/>
          <w:szCs w:val="28"/>
        </w:rPr>
        <w:t>диплом 1 степени</w:t>
      </w:r>
      <w:r w:rsidR="00F85FC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руках»;</w:t>
      </w:r>
    </w:p>
    <w:p w:rsidR="00650F53" w:rsidRPr="00650F53" w:rsidRDefault="00B0527D" w:rsidP="00650F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- диплом 3 степени И.М. Хайруллина </w:t>
      </w:r>
      <w:r w:rsidR="00DE5E98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«Виноградная ветвь»</w:t>
      </w:r>
      <w:r w:rsidR="00DE5E98">
        <w:rPr>
          <w:rFonts w:ascii="Times New Roman" w:eastAsia="Times New Roman" w:hAnsi="Times New Roman" w:cs="Times New Roman"/>
          <w:sz w:val="28"/>
          <w:szCs w:val="28"/>
        </w:rPr>
        <w:t>)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руках»;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>- «Сценарии театрально-музыкальных постановок»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sz w:val="28"/>
          <w:szCs w:val="28"/>
        </w:rPr>
        <w:t>диплом 2 степени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руках»;</w:t>
      </w:r>
      <w:r w:rsidR="00650F53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B0527D" w:rsidRPr="00FE00BA" w:rsidRDefault="002816A1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 xml:space="preserve"> «Технология </w:t>
      </w:r>
      <w:proofErr w:type="spellStart"/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>бисероплетения</w:t>
      </w:r>
      <w:proofErr w:type="spellEnd"/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 xml:space="preserve"> на леске»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диплом 2 степени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«Педагогический проект»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>-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«Батик»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sz w:val="28"/>
          <w:szCs w:val="28"/>
        </w:rPr>
        <w:t>диплом 2 степени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«Конспекты уроков и НОД»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;</w:t>
      </w:r>
      <w:r w:rsidR="00DF3CC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>-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«Поделка, мастер-класс «Сумка с золотой вышивкой»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sz w:val="28"/>
          <w:szCs w:val="28"/>
        </w:rPr>
        <w:t>диплом 1 степени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«Конспекты уроков и НОД»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27D" w:rsidRPr="00E661A0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ценарий праздника «Поздравляем мам и пап»</w:t>
      </w:r>
      <w:r w:rsidR="002816A1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sz w:val="28"/>
          <w:szCs w:val="28"/>
        </w:rPr>
        <w:t>диплом 3 степени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50F53" w:rsidRPr="00650F53">
        <w:rPr>
          <w:rFonts w:ascii="Times New Roman" w:eastAsia="Times New Roman" w:hAnsi="Times New Roman" w:cs="Times New Roman"/>
          <w:sz w:val="28"/>
          <w:szCs w:val="28"/>
        </w:rPr>
        <w:t>Международного  творческого конкурса  «Будущее в наших руках»</w:t>
      </w:r>
      <w:r w:rsidR="00650F53">
        <w:rPr>
          <w:rFonts w:ascii="Times New Roman" w:eastAsia="Times New Roman" w:hAnsi="Times New Roman" w:cs="Times New Roman"/>
          <w:sz w:val="28"/>
          <w:szCs w:val="28"/>
        </w:rPr>
        <w:t xml:space="preserve"> в номинации «Конспекты уроков и НОД»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;</w:t>
      </w:r>
      <w:r w:rsidR="00E661A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E661A0" w:rsidRPr="00E661A0" w:rsidRDefault="00B0527D" w:rsidP="00E661A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2816A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661A0">
        <w:rPr>
          <w:rFonts w:ascii="Times New Roman" w:eastAsia="Times New Roman" w:hAnsi="Times New Roman" w:cs="Times New Roman"/>
          <w:bCs/>
          <w:sz w:val="28"/>
          <w:szCs w:val="28"/>
        </w:rPr>
        <w:t>«Портфолио педагога»</w:t>
      </w:r>
      <w:r w:rsidR="002816A1"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bCs/>
          <w:sz w:val="28"/>
          <w:szCs w:val="28"/>
        </w:rPr>
        <w:t>Лауреат 1 степени</w:t>
      </w:r>
      <w:r w:rsidR="002816A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816A1" w:rsidRPr="00E661A0">
        <w:rPr>
          <w:rFonts w:ascii="Times New Roman" w:eastAsia="Times New Roman" w:hAnsi="Times New Roman" w:cs="Times New Roman"/>
          <w:bCs/>
          <w:sz w:val="28"/>
          <w:szCs w:val="28"/>
        </w:rPr>
        <w:t>Международного конкурса  «Палитра педагогического мастерства»</w:t>
      </w:r>
    </w:p>
    <w:p w:rsidR="00B0527D" w:rsidRPr="00C46DD3" w:rsidRDefault="00C46DD3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C46DD3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B0527D" w:rsidRPr="00C46DD3">
        <w:rPr>
          <w:rFonts w:ascii="Times New Roman" w:eastAsia="Times New Roman" w:hAnsi="Times New Roman" w:cs="Times New Roman"/>
          <w:bCs/>
          <w:i/>
          <w:sz w:val="28"/>
          <w:szCs w:val="28"/>
        </w:rPr>
        <w:t>Всероссийский уровень</w:t>
      </w:r>
    </w:p>
    <w:p w:rsidR="00E661A0" w:rsidRPr="00E661A0" w:rsidRDefault="00E661A0" w:rsidP="00E661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0527D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661A0">
        <w:rPr>
          <w:rFonts w:ascii="Times New Roman" w:hAnsi="Times New Roman" w:cs="Times New Roman"/>
          <w:sz w:val="28"/>
          <w:szCs w:val="28"/>
        </w:rPr>
        <w:t>«Лучшая методика подготовки преподавателей для работы с одаренными детьми – 2018»</w:t>
      </w:r>
      <w:r w:rsidR="002816A1">
        <w:rPr>
          <w:rFonts w:ascii="Times New Roman" w:hAnsi="Times New Roman" w:cs="Times New Roman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Диплом 1 степени</w:t>
      </w:r>
      <w:r w:rsidR="002816A1">
        <w:rPr>
          <w:rFonts w:ascii="Times New Roman" w:hAnsi="Times New Roman" w:cs="Times New Roman"/>
          <w:sz w:val="28"/>
          <w:szCs w:val="28"/>
        </w:rPr>
        <w:t xml:space="preserve"> </w:t>
      </w:r>
      <w:r w:rsidR="002816A1" w:rsidRP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Национальной премии в области образования «Элита Российского образования» Всероссийского конкурса </w:t>
      </w:r>
      <w:r w:rsidR="002816A1" w:rsidRPr="00E661A0">
        <w:rPr>
          <w:rFonts w:ascii="Times New Roman" w:hAnsi="Times New Roman" w:cs="Times New Roman"/>
          <w:sz w:val="28"/>
          <w:szCs w:val="28"/>
        </w:rPr>
        <w:t>«Современные технологии раскрытия потенциала личности учащихся в образовании - 2018»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00BA">
        <w:rPr>
          <w:rFonts w:ascii="Times New Roman" w:hAnsi="Times New Roman" w:cs="Times New Roman"/>
          <w:sz w:val="28"/>
          <w:szCs w:val="28"/>
        </w:rPr>
        <w:t xml:space="preserve">- 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hAnsi="Times New Roman" w:cs="Times New Roman"/>
          <w:sz w:val="28"/>
          <w:szCs w:val="28"/>
        </w:rPr>
        <w:t>«Педагогическая поддержка обучающихся</w:t>
      </w:r>
      <w:r w:rsidR="00DE5E98">
        <w:rPr>
          <w:rFonts w:ascii="Times New Roman" w:hAnsi="Times New Roman" w:cs="Times New Roman"/>
          <w:sz w:val="28"/>
          <w:szCs w:val="28"/>
        </w:rPr>
        <w:t xml:space="preserve"> </w:t>
      </w:r>
      <w:r w:rsidRPr="00FE00BA">
        <w:rPr>
          <w:rFonts w:ascii="Times New Roman" w:hAnsi="Times New Roman" w:cs="Times New Roman"/>
          <w:sz w:val="28"/>
          <w:szCs w:val="28"/>
        </w:rPr>
        <w:t xml:space="preserve"> в Воспитательной системе МБУДО «Центр внешкольной работы» Московского района </w:t>
      </w:r>
      <w:proofErr w:type="spellStart"/>
      <w:r w:rsidRPr="00FE00BA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FE00BA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E00BA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FE00BA">
        <w:rPr>
          <w:rFonts w:ascii="Times New Roman" w:hAnsi="Times New Roman" w:cs="Times New Roman"/>
          <w:sz w:val="28"/>
          <w:szCs w:val="28"/>
        </w:rPr>
        <w:t>»</w:t>
      </w:r>
      <w:r w:rsidR="002816A1">
        <w:rPr>
          <w:rFonts w:ascii="Times New Roman" w:hAnsi="Times New Roman" w:cs="Times New Roman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Диплом 1 степени</w:t>
      </w:r>
      <w:r w:rsidR="00E661A0">
        <w:rPr>
          <w:rFonts w:ascii="Times New Roman" w:hAnsi="Times New Roman" w:cs="Times New Roman"/>
          <w:sz w:val="28"/>
          <w:szCs w:val="28"/>
        </w:rPr>
        <w:t xml:space="preserve"> </w:t>
      </w:r>
      <w:r w:rsidR="00E661A0" w:rsidRPr="00E661A0">
        <w:rPr>
          <w:rFonts w:ascii="Times New Roman" w:hAnsi="Times New Roman" w:cs="Times New Roman"/>
          <w:sz w:val="28"/>
          <w:szCs w:val="28"/>
        </w:rPr>
        <w:t xml:space="preserve">Национальной премии в области образования «Элита Российского образования»  </w:t>
      </w:r>
      <w:r w:rsidR="002816A1">
        <w:rPr>
          <w:rFonts w:ascii="Times New Roman" w:hAnsi="Times New Roman" w:cs="Times New Roman"/>
          <w:sz w:val="28"/>
          <w:szCs w:val="28"/>
        </w:rPr>
        <w:t xml:space="preserve"> </w:t>
      </w:r>
      <w:r w:rsidR="00E661A0" w:rsidRPr="00E661A0">
        <w:rPr>
          <w:rFonts w:ascii="Times New Roman" w:hAnsi="Times New Roman" w:cs="Times New Roman"/>
          <w:sz w:val="28"/>
          <w:szCs w:val="28"/>
        </w:rPr>
        <w:t>в номинации «Взаимодействие     на   основе    конструктивного     общения    педагогов     и воспитанников как фактор сохранения безопасности-2017»</w:t>
      </w:r>
      <w:r w:rsidRPr="00FE00BA">
        <w:rPr>
          <w:rFonts w:ascii="Times New Roman" w:hAnsi="Times New Roman" w:cs="Times New Roman"/>
          <w:sz w:val="28"/>
          <w:szCs w:val="28"/>
        </w:rPr>
        <w:t>;</w:t>
      </w:r>
      <w:r w:rsidR="00AE5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0527D" w:rsidRPr="00E661A0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«Программа развития МБУДО «Центр внешкольной работы» Московского района </w:t>
      </w:r>
      <w:proofErr w:type="spellStart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.К</w:t>
      </w:r>
      <w:proofErr w:type="gramEnd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азани</w:t>
      </w:r>
      <w:proofErr w:type="spellEnd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2011-2018 </w:t>
      </w:r>
      <w:proofErr w:type="spellStart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г.г</w:t>
      </w:r>
      <w:proofErr w:type="spellEnd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.»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="002816A1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1 место</w:t>
      </w:r>
      <w:r w:rsid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661A0" w:rsidRPr="00E661A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III</w:t>
      </w:r>
      <w:r w:rsidR="00E661A0" w:rsidRP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Всероссий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ского </w:t>
      </w:r>
      <w:r w:rsidR="00E661A0" w:rsidRP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образовательного конкурса  профессионального мастерства и личных достижений работников образовательных учреждений «Педагогическое открытие»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2816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«Взаимодействие с семьёй как сотрудничество родителей и педагогов в школе раннего развития «Филиппок»</w:t>
      </w:r>
      <w:r w:rsidR="004427C1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4427C1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Диплом 1 степени</w:t>
      </w:r>
      <w:r w:rsidR="00D22E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22E2D" w:rsidRPr="00E661A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III</w:t>
      </w:r>
      <w:r w:rsidR="00D22E2D" w:rsidRP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ежегодного </w:t>
      </w:r>
      <w:r w:rsidR="00D22E2D" w:rsidRP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Всероссийского конкурса  методических разработок </w:t>
      </w:r>
      <w:r w:rsidR="00D22E2D" w:rsidRPr="00E661A0">
        <w:rPr>
          <w:rFonts w:ascii="Times New Roman" w:eastAsia="Times New Roman" w:hAnsi="Times New Roman" w:cs="Times New Roman"/>
          <w:sz w:val="28"/>
          <w:szCs w:val="28"/>
        </w:rPr>
        <w:t>«Взаимодействие образовательного учреждени</w:t>
      </w:r>
      <w:r w:rsidR="00D22E2D">
        <w:rPr>
          <w:rFonts w:ascii="Times New Roman" w:eastAsia="Times New Roman" w:hAnsi="Times New Roman" w:cs="Times New Roman"/>
          <w:sz w:val="28"/>
          <w:szCs w:val="28"/>
        </w:rPr>
        <w:t>я и семьи в воспитании ребёнка»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27D" w:rsidRPr="00082F31" w:rsidRDefault="004427C1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317B9F" w:rsidRPr="00082F31">
        <w:rPr>
          <w:rFonts w:ascii="Times New Roman" w:eastAsia="Times New Roman" w:hAnsi="Times New Roman" w:cs="Times New Roman"/>
          <w:sz w:val="28"/>
          <w:szCs w:val="28"/>
        </w:rPr>
        <w:t xml:space="preserve"> «Психолого-педагогическая компетентность педагога дополнительного образования»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1 место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427C1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олимпиады «Педагогическая практика»</w:t>
      </w:r>
      <w:r w:rsidR="00317B9F" w:rsidRPr="00082F3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27D" w:rsidRPr="00082F31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4427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«Дополнительная общеобразовательная общеразвивающая программа художественной направленности  «Художник и театр»</w:t>
      </w:r>
      <w:r w:rsidR="004427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="004427C1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Лауреат </w:t>
      </w:r>
      <w:r w:rsidR="004427C1" w:rsidRPr="00FE00BA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I</w:t>
      </w:r>
      <w:r w:rsidR="004427C1"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степени</w:t>
      </w:r>
      <w:r w:rsidR="00317B9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317B9F" w:rsidRPr="00082F31">
        <w:rPr>
          <w:rFonts w:ascii="Times New Roman" w:eastAsia="Times New Roman" w:hAnsi="Times New Roman" w:cs="Times New Roman"/>
          <w:color w:val="000000"/>
          <w:sz w:val="28"/>
          <w:szCs w:val="28"/>
        </w:rPr>
        <w:t>Всероссийского творческого конкурса-фестиваля для детей и молодёжи в области дополнительного образования «Журавли Надежды»</w:t>
      </w:r>
      <w:r w:rsidR="004427C1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317B9F" w:rsidRPr="00082F3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427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46DD3" w:rsidRDefault="004427C1" w:rsidP="00C46D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B0527D" w:rsidRPr="00FE00BA">
        <w:rPr>
          <w:rFonts w:ascii="Times New Roman" w:hAnsi="Times New Roman" w:cs="Times New Roman"/>
          <w:sz w:val="28"/>
          <w:szCs w:val="28"/>
        </w:rPr>
        <w:t>«Дополнительная общеобразовательная общеразвивающая программа «Изобразительное искусство»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FE00BA">
        <w:rPr>
          <w:rFonts w:ascii="Times New Roman" w:hAnsi="Times New Roman" w:cs="Times New Roman"/>
          <w:sz w:val="28"/>
          <w:szCs w:val="28"/>
        </w:rPr>
        <w:t>1 место</w:t>
      </w:r>
      <w:r w:rsidR="00317B9F">
        <w:rPr>
          <w:rFonts w:ascii="Times New Roman" w:hAnsi="Times New Roman" w:cs="Times New Roman"/>
          <w:sz w:val="28"/>
          <w:szCs w:val="28"/>
        </w:rPr>
        <w:t xml:space="preserve"> </w:t>
      </w:r>
      <w:r w:rsidR="00082F31">
        <w:rPr>
          <w:rFonts w:ascii="Times New Roman" w:hAnsi="Times New Roman" w:cs="Times New Roman"/>
          <w:sz w:val="28"/>
          <w:szCs w:val="28"/>
        </w:rPr>
        <w:t xml:space="preserve"> </w:t>
      </w:r>
      <w:r w:rsidR="00317B9F" w:rsidRPr="00317B9F">
        <w:rPr>
          <w:rFonts w:ascii="Times New Roman" w:hAnsi="Times New Roman" w:cs="Times New Roman"/>
          <w:sz w:val="28"/>
          <w:szCs w:val="28"/>
        </w:rPr>
        <w:t>Всероссийского творческого конкурса «Время знаний» в номинац</w:t>
      </w:r>
      <w:r w:rsidR="00317B9F">
        <w:rPr>
          <w:rFonts w:ascii="Times New Roman" w:hAnsi="Times New Roman" w:cs="Times New Roman"/>
          <w:sz w:val="28"/>
          <w:szCs w:val="28"/>
        </w:rPr>
        <w:t>ии «Дополнительное образование»</w:t>
      </w:r>
      <w:r w:rsidR="00B0527D" w:rsidRPr="00FE00BA">
        <w:rPr>
          <w:rFonts w:ascii="Times New Roman" w:hAnsi="Times New Roman" w:cs="Times New Roman"/>
          <w:sz w:val="28"/>
          <w:szCs w:val="28"/>
        </w:rPr>
        <w:t>;</w:t>
      </w:r>
    </w:p>
    <w:p w:rsidR="00AE53A0" w:rsidRPr="00FE00BA" w:rsidRDefault="00AE53A0" w:rsidP="00AE53A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«Методическая разработка по </w:t>
      </w:r>
      <w:proofErr w:type="spellStart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Кинусайге</w:t>
      </w:r>
      <w:proofErr w:type="spellEnd"/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3 место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E661A0">
        <w:rPr>
          <w:rFonts w:ascii="Times New Roman" w:eastAsia="Times New Roman" w:hAnsi="Times New Roman" w:cs="Times New Roman"/>
          <w:color w:val="000000"/>
          <w:sz w:val="28"/>
          <w:szCs w:val="28"/>
        </w:rPr>
        <w:t>Всероссийского конкурса педагогов, учителей и воспитателей «Лидеры в образовании»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0527D" w:rsidRDefault="00B0527D" w:rsidP="00C46DD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 w:rsidRPr="00C46DD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Республиканский уровен</w:t>
      </w:r>
      <w:r w:rsidR="00C46DD3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ь:</w:t>
      </w:r>
    </w:p>
    <w:p w:rsidR="00AE53A0" w:rsidRPr="00C46DD3" w:rsidRDefault="00AE53A0" w:rsidP="00C46DD3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М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етодическая разработка «Методика формирования представлений о содержании и значении древних образов и символов в декоративно-прикладном искусстве народов Поволжья у учащихся в учреждениях доп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олнительного образования детей» - 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1 место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82F31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Республиканского конкурса методических</w:t>
      </w:r>
      <w:r w:rsidRPr="00082F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082F31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разработок «Перспективы и ресурсы развития системы дополнительного образования в Республике Татарстан»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82F31">
        <w:rPr>
          <w:rFonts w:ascii="Times New Roman" w:eastAsia="Times New Roman" w:hAnsi="Times New Roman" w:cs="Times New Roman"/>
          <w:bCs/>
          <w:sz w:val="28"/>
          <w:szCs w:val="28"/>
        </w:rPr>
        <w:t>Республиканского конкурса методических пособий педагогов дополнительного образования художественного направления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AE53A0" w:rsidRPr="00082F31" w:rsidRDefault="00AE53A0" w:rsidP="00082F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«Дополнительная образовательная общеразвивающая программа «Цирковое ревю»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Лауреат 2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степени  </w:t>
      </w:r>
      <w:r w:rsidRPr="00082F31">
        <w:rPr>
          <w:rFonts w:ascii="Times New Roman" w:eastAsia="Times New Roman" w:hAnsi="Times New Roman" w:cs="Times New Roman"/>
          <w:bCs/>
          <w:sz w:val="28"/>
          <w:szCs w:val="28"/>
        </w:rPr>
        <w:t xml:space="preserve">Республиканского </w:t>
      </w:r>
      <w:proofErr w:type="gramStart"/>
      <w:r w:rsidRPr="00082F31">
        <w:rPr>
          <w:rFonts w:ascii="Times New Roman" w:eastAsia="Times New Roman" w:hAnsi="Times New Roman" w:cs="Times New Roman"/>
          <w:bCs/>
          <w:sz w:val="28"/>
          <w:szCs w:val="28"/>
        </w:rPr>
        <w:t>конкурса методических пособий педагогов дополнительного образования художественного направления</w:t>
      </w:r>
      <w:proofErr w:type="gramEnd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D95320" w:rsidRDefault="00D95320" w:rsidP="00D953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- Номинация «Мастер-класс» - 2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 педагог) </w:t>
      </w:r>
      <w:r w:rsidRPr="00082F31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Республиканского конкурса детского рисунка «Как прекрасен этот мир!»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0527D" w:rsidRPr="00082F31" w:rsidRDefault="00D95320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Номинация «Мастер-класс» - 3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место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(1 педагог) </w:t>
      </w:r>
      <w:r w:rsidRPr="00082F31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Республиканского конкурса детского рисунка «Как прекрасен этот мир!»</w:t>
      </w:r>
      <w:r w:rsidRPr="00FE00BA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E5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6B4C61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«Авторская технология </w:t>
      </w:r>
      <w:proofErr w:type="spellStart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бисероплетения</w:t>
      </w:r>
      <w:proofErr w:type="spellEnd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леске как средство формирования творческих способностей учащихся»</w:t>
      </w:r>
      <w:r w:rsidR="006B4C61"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="006B4C61" w:rsidRPr="00FE00BA">
        <w:rPr>
          <w:rFonts w:ascii="Times New Roman" w:eastAsia="Times New Roman" w:hAnsi="Times New Roman" w:cs="Times New Roman"/>
          <w:bCs/>
          <w:sz w:val="28"/>
          <w:szCs w:val="28"/>
        </w:rPr>
        <w:t>Лауреат 1 степени</w:t>
      </w:r>
      <w:r w:rsidR="00082F3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082F31" w:rsidRPr="00082F31">
        <w:rPr>
          <w:rFonts w:ascii="Times New Roman" w:eastAsia="Times New Roman" w:hAnsi="Times New Roman" w:cs="Times New Roman"/>
          <w:bCs/>
          <w:sz w:val="28"/>
          <w:szCs w:val="28"/>
        </w:rPr>
        <w:t xml:space="preserve">Республиканского </w:t>
      </w:r>
      <w:proofErr w:type="gramStart"/>
      <w:r w:rsidR="00082F31" w:rsidRPr="00082F31">
        <w:rPr>
          <w:rFonts w:ascii="Times New Roman" w:eastAsia="Times New Roman" w:hAnsi="Times New Roman" w:cs="Times New Roman"/>
          <w:bCs/>
          <w:sz w:val="28"/>
          <w:szCs w:val="28"/>
        </w:rPr>
        <w:t>конкурса методических пособий педагогов дополнительного образования художественного направлени</w:t>
      </w:r>
      <w:r w:rsidR="00082F31">
        <w:rPr>
          <w:rFonts w:ascii="Times New Roman" w:eastAsia="Times New Roman" w:hAnsi="Times New Roman" w:cs="Times New Roman"/>
          <w:bCs/>
          <w:sz w:val="28"/>
          <w:szCs w:val="28"/>
        </w:rPr>
        <w:t>я</w:t>
      </w:r>
      <w:proofErr w:type="gramEnd"/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r w:rsidR="00AE53A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90576A" w:rsidRPr="00082F31" w:rsidRDefault="00B0527D" w:rsidP="0090576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E379FB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 w:rsidRPr="00FE00BA">
        <w:rPr>
          <w:rFonts w:ascii="Times New Roman" w:eastAsia="Times New Roman" w:hAnsi="Times New Roman" w:cs="Times New Roman"/>
          <w:bCs/>
          <w:sz w:val="28"/>
          <w:szCs w:val="28"/>
        </w:rPr>
        <w:t>«Методическая разр</w:t>
      </w:r>
      <w:r w:rsidR="0090576A">
        <w:rPr>
          <w:rFonts w:ascii="Times New Roman" w:eastAsia="Times New Roman" w:hAnsi="Times New Roman" w:cs="Times New Roman"/>
          <w:bCs/>
          <w:sz w:val="28"/>
          <w:szCs w:val="28"/>
        </w:rPr>
        <w:t>аботка занятия «Холодный батик»</w:t>
      </w:r>
      <w:r w:rsidR="00E379FB">
        <w:rPr>
          <w:rFonts w:ascii="Times New Roman" w:eastAsia="Times New Roman" w:hAnsi="Times New Roman" w:cs="Times New Roman"/>
          <w:bCs/>
          <w:sz w:val="28"/>
          <w:szCs w:val="28"/>
        </w:rPr>
        <w:t xml:space="preserve"> - </w:t>
      </w:r>
      <w:r w:rsidR="00E379FB" w:rsidRPr="00FE00BA">
        <w:rPr>
          <w:rFonts w:ascii="Times New Roman" w:eastAsia="Times New Roman" w:hAnsi="Times New Roman" w:cs="Times New Roman"/>
          <w:bCs/>
          <w:sz w:val="28"/>
          <w:szCs w:val="28"/>
        </w:rPr>
        <w:t>Лауреат 3 степени</w:t>
      </w:r>
      <w:r w:rsidR="0090576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0576A" w:rsidRPr="00082F31">
        <w:rPr>
          <w:rFonts w:ascii="Times New Roman" w:eastAsia="Times New Roman" w:hAnsi="Times New Roman" w:cs="Times New Roman"/>
          <w:bCs/>
          <w:sz w:val="28"/>
          <w:szCs w:val="28"/>
        </w:rPr>
        <w:t xml:space="preserve">Республиканского </w:t>
      </w:r>
      <w:proofErr w:type="gramStart"/>
      <w:r w:rsidR="0090576A" w:rsidRPr="00082F31">
        <w:rPr>
          <w:rFonts w:ascii="Times New Roman" w:eastAsia="Times New Roman" w:hAnsi="Times New Roman" w:cs="Times New Roman"/>
          <w:bCs/>
          <w:sz w:val="28"/>
          <w:szCs w:val="28"/>
        </w:rPr>
        <w:t>конкурса методических пособий педагогов дополнительного образования художественного направления</w:t>
      </w:r>
      <w:proofErr w:type="gramEnd"/>
      <w:r w:rsidR="0090576A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hAnsi="Times New Roman" w:cs="Times New Roman"/>
          <w:sz w:val="28"/>
          <w:szCs w:val="28"/>
        </w:rPr>
        <w:t xml:space="preserve"> - </w:t>
      </w:r>
      <w:r w:rsidR="00E379FB">
        <w:rPr>
          <w:rFonts w:ascii="Times New Roman" w:hAnsi="Times New Roman" w:cs="Times New Roman"/>
          <w:sz w:val="28"/>
          <w:szCs w:val="28"/>
        </w:rPr>
        <w:t xml:space="preserve">  </w:t>
      </w:r>
      <w:r w:rsidR="00DE5E98">
        <w:rPr>
          <w:rFonts w:ascii="Times New Roman" w:hAnsi="Times New Roman" w:cs="Times New Roman"/>
          <w:sz w:val="28"/>
          <w:szCs w:val="28"/>
        </w:rPr>
        <w:t>«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Методика проведения занятия «Пластилиновый </w:t>
      </w:r>
      <w:proofErr w:type="spellStart"/>
      <w:r w:rsidRPr="00FE00BA">
        <w:rPr>
          <w:rFonts w:ascii="Times New Roman" w:eastAsia="Times New Roman" w:hAnsi="Times New Roman" w:cs="Times New Roman"/>
          <w:sz w:val="28"/>
          <w:szCs w:val="28"/>
        </w:rPr>
        <w:t>морфинг</w:t>
      </w:r>
      <w:proofErr w:type="spellEnd"/>
      <w:r w:rsidRPr="00FE00BA">
        <w:rPr>
          <w:rFonts w:ascii="Times New Roman" w:eastAsia="Times New Roman" w:hAnsi="Times New Roman" w:cs="Times New Roman"/>
          <w:sz w:val="28"/>
          <w:szCs w:val="28"/>
        </w:rPr>
        <w:t>» в объединении «Умелые ручки» с использованием ИКТ»</w:t>
      </w:r>
      <w:r w:rsidR="00E379FB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E379FB" w:rsidRPr="00FE00BA">
        <w:rPr>
          <w:rFonts w:ascii="Times New Roman" w:hAnsi="Times New Roman" w:cs="Times New Roman"/>
          <w:sz w:val="28"/>
          <w:szCs w:val="28"/>
        </w:rPr>
        <w:t>Диплом 1 степени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576A" w:rsidRPr="0090576A">
        <w:rPr>
          <w:rFonts w:ascii="Times New Roman" w:hAnsi="Times New Roman" w:cs="Times New Roman"/>
          <w:sz w:val="28"/>
          <w:szCs w:val="28"/>
        </w:rPr>
        <w:t>Регионального конкурса педагогического мастерства по использованию ИКТ в образовательном процессе «</w:t>
      </w:r>
      <w:r w:rsidR="0090576A" w:rsidRPr="0090576A">
        <w:rPr>
          <w:rFonts w:ascii="Times New Roman" w:hAnsi="Times New Roman" w:cs="Times New Roman"/>
          <w:sz w:val="28"/>
          <w:szCs w:val="28"/>
          <w:lang w:val="en-US"/>
        </w:rPr>
        <w:t>ICQ</w:t>
      </w:r>
      <w:r w:rsidR="0090576A" w:rsidRPr="0090576A">
        <w:rPr>
          <w:rFonts w:ascii="Times New Roman" w:hAnsi="Times New Roman" w:cs="Times New Roman"/>
          <w:sz w:val="28"/>
          <w:szCs w:val="28"/>
        </w:rPr>
        <w:t>–</w:t>
      </w:r>
      <w:r w:rsidR="0090576A" w:rsidRPr="0090576A">
        <w:rPr>
          <w:rFonts w:ascii="Times New Roman" w:hAnsi="Times New Roman" w:cs="Times New Roman"/>
          <w:sz w:val="28"/>
          <w:szCs w:val="28"/>
          <w:lang w:val="en-US"/>
        </w:rPr>
        <w:t>ISEEKYOU</w:t>
      </w:r>
      <w:r w:rsidR="0090576A" w:rsidRPr="0090576A">
        <w:rPr>
          <w:rFonts w:ascii="Times New Roman" w:hAnsi="Times New Roman" w:cs="Times New Roman"/>
          <w:sz w:val="28"/>
          <w:szCs w:val="28"/>
        </w:rPr>
        <w:t>»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0527D" w:rsidRPr="00FA0251" w:rsidRDefault="00B0527D" w:rsidP="00B0527D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A0251">
        <w:rPr>
          <w:rFonts w:ascii="Times New Roman" w:eastAsia="Times New Roman" w:hAnsi="Times New Roman" w:cs="Times New Roman"/>
          <w:i/>
          <w:sz w:val="28"/>
          <w:szCs w:val="28"/>
        </w:rPr>
        <w:t>Городской уровень</w:t>
      </w:r>
      <w:r w:rsidR="00FA0251">
        <w:rPr>
          <w:rFonts w:ascii="Times New Roman" w:eastAsia="Times New Roman" w:hAnsi="Times New Roman" w:cs="Times New Roman"/>
          <w:i/>
          <w:sz w:val="28"/>
          <w:szCs w:val="28"/>
        </w:rPr>
        <w:t>:</w:t>
      </w:r>
    </w:p>
    <w:p w:rsidR="00B0527D" w:rsidRPr="00FE00BA" w:rsidRDefault="00B0527D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0B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E379F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«Работа из кожи»</w:t>
      </w:r>
      <w:r w:rsidR="00E379FB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E379FB" w:rsidRPr="00FE00BA">
        <w:rPr>
          <w:rFonts w:ascii="Times New Roman" w:eastAsia="Times New Roman" w:hAnsi="Times New Roman" w:cs="Times New Roman"/>
          <w:sz w:val="28"/>
          <w:szCs w:val="28"/>
        </w:rPr>
        <w:t>1 место</w:t>
      </w:r>
      <w:r w:rsidR="00DE5E9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576A" w:rsidRPr="0090576A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 xml:space="preserve"> открытой городской выставки</w:t>
      </w:r>
      <w:r w:rsidR="0090576A" w:rsidRPr="0090576A">
        <w:rPr>
          <w:rFonts w:ascii="Times New Roman" w:eastAsia="Times New Roman" w:hAnsi="Times New Roman" w:cs="Times New Roman"/>
          <w:sz w:val="28"/>
          <w:szCs w:val="28"/>
        </w:rPr>
        <w:t xml:space="preserve"> декоративно-прикладного творчества «Красота и богатство татарского орнаме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>нта» в номинации «Мастер-класс»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90576A" w:rsidRPr="0090576A" w:rsidRDefault="00E379FB" w:rsidP="009057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B0527D" w:rsidRPr="00FE00BA">
        <w:rPr>
          <w:rFonts w:ascii="Times New Roman" w:eastAsia="Times New Roman" w:hAnsi="Times New Roman" w:cs="Times New Roman"/>
          <w:sz w:val="28"/>
          <w:szCs w:val="28"/>
        </w:rPr>
        <w:t>«Вышивка»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FE00BA">
        <w:rPr>
          <w:rFonts w:ascii="Times New Roman" w:eastAsia="Times New Roman" w:hAnsi="Times New Roman" w:cs="Times New Roman"/>
          <w:sz w:val="28"/>
          <w:szCs w:val="28"/>
        </w:rPr>
        <w:t>1 место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576A" w:rsidRPr="0090576A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 xml:space="preserve"> открытой городской выставки</w:t>
      </w:r>
      <w:r w:rsidR="0090576A" w:rsidRPr="0090576A">
        <w:rPr>
          <w:rFonts w:ascii="Times New Roman" w:eastAsia="Times New Roman" w:hAnsi="Times New Roman" w:cs="Times New Roman"/>
          <w:sz w:val="28"/>
          <w:szCs w:val="28"/>
        </w:rPr>
        <w:t xml:space="preserve"> декоративно-прикладного творчества «Красота и богатство татарского орнаме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>нта» в номинации «Мастер-класс».</w:t>
      </w:r>
    </w:p>
    <w:p w:rsidR="00CB2CFB" w:rsidRDefault="00CB2CFB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2CFB" w:rsidRPr="00A734FE" w:rsidRDefault="00CB2CFB" w:rsidP="00CB2C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734FE">
        <w:rPr>
          <w:rFonts w:ascii="Times New Roman" w:eastAsia="Times New Roman" w:hAnsi="Times New Roman" w:cs="Times New Roman"/>
          <w:b/>
          <w:sz w:val="28"/>
          <w:szCs w:val="28"/>
        </w:rPr>
        <w:t xml:space="preserve">Обеспечение высокого уровня предметного освоения мира, </w:t>
      </w:r>
    </w:p>
    <w:p w:rsidR="00CB2CFB" w:rsidRPr="00A734FE" w:rsidRDefault="00CB2CFB" w:rsidP="00CB2C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734FE">
        <w:rPr>
          <w:rFonts w:ascii="Times New Roman" w:eastAsia="Times New Roman" w:hAnsi="Times New Roman" w:cs="Times New Roman"/>
          <w:b/>
          <w:sz w:val="28"/>
          <w:szCs w:val="28"/>
        </w:rPr>
        <w:t>опыта творческой деятельности</w:t>
      </w:r>
    </w:p>
    <w:p w:rsidR="00CB2CFB" w:rsidRDefault="00CB2CFB" w:rsidP="00CB2CF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2CFB" w:rsidRPr="00104972" w:rsidRDefault="00CB2CFB" w:rsidP="009057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Сохранность контингента учащихся и выполнение дополнительных общеобразовательных программ составляет 100%. </w:t>
      </w:r>
      <w:r w:rsidR="0090576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B2CFB" w:rsidRDefault="00CB2CFB" w:rsidP="00CB2C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2017/2018 учебный </w:t>
      </w:r>
      <w:r w:rsidR="00B620BF">
        <w:rPr>
          <w:rFonts w:ascii="Times New Roman" w:hAnsi="Times New Roman" w:cs="Times New Roman"/>
          <w:sz w:val="28"/>
          <w:szCs w:val="28"/>
        </w:rPr>
        <w:t xml:space="preserve"> год количество </w:t>
      </w:r>
      <w:r w:rsidR="008B7A99">
        <w:rPr>
          <w:rFonts w:ascii="Times New Roman" w:hAnsi="Times New Roman" w:cs="Times New Roman"/>
          <w:sz w:val="28"/>
          <w:szCs w:val="28"/>
        </w:rPr>
        <w:t>победителей</w:t>
      </w:r>
      <w:r w:rsidRPr="00104972">
        <w:rPr>
          <w:rFonts w:ascii="Times New Roman" w:hAnsi="Times New Roman" w:cs="Times New Roman"/>
          <w:sz w:val="28"/>
          <w:szCs w:val="28"/>
        </w:rPr>
        <w:t xml:space="preserve"> конкурсов, фестивалей составило: городс</w:t>
      </w:r>
      <w:r>
        <w:rPr>
          <w:rFonts w:ascii="Times New Roman" w:hAnsi="Times New Roman" w:cs="Times New Roman"/>
          <w:sz w:val="28"/>
          <w:szCs w:val="28"/>
        </w:rPr>
        <w:t xml:space="preserve">кого уровня — </w:t>
      </w:r>
      <w:r>
        <w:rPr>
          <w:rFonts w:ascii="Times New Roman" w:hAnsi="Times New Roman"/>
          <w:sz w:val="28"/>
          <w:szCs w:val="28"/>
        </w:rPr>
        <w:t xml:space="preserve">332 </w:t>
      </w:r>
      <w:r>
        <w:rPr>
          <w:rFonts w:ascii="Times New Roman" w:hAnsi="Times New Roman" w:cs="Times New Roman"/>
          <w:sz w:val="28"/>
          <w:szCs w:val="28"/>
        </w:rPr>
        <w:t>человека (24% от общего количества уча</w:t>
      </w:r>
      <w:r w:rsidRPr="00104972">
        <w:rPr>
          <w:rFonts w:ascii="Times New Roman" w:hAnsi="Times New Roman" w:cs="Times New Roman"/>
          <w:sz w:val="28"/>
          <w:szCs w:val="28"/>
        </w:rPr>
        <w:t>щихся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104972">
        <w:rPr>
          <w:rFonts w:ascii="Times New Roman" w:hAnsi="Times New Roman" w:cs="Times New Roman"/>
          <w:sz w:val="28"/>
          <w:szCs w:val="28"/>
        </w:rPr>
        <w:t xml:space="preserve">, республиканского </w:t>
      </w:r>
      <w:r w:rsidRPr="00104972">
        <w:rPr>
          <w:rFonts w:ascii="Times New Roman" w:hAnsi="Times New Roman" w:cs="Times New Roman"/>
          <w:b/>
          <w:sz w:val="28"/>
          <w:szCs w:val="28"/>
        </w:rPr>
        <w:t xml:space="preserve">— </w:t>
      </w:r>
      <w:r>
        <w:rPr>
          <w:rFonts w:ascii="Times New Roman" w:hAnsi="Times New Roman"/>
          <w:sz w:val="28"/>
          <w:szCs w:val="28"/>
        </w:rPr>
        <w:t xml:space="preserve">294 </w:t>
      </w:r>
      <w:r>
        <w:rPr>
          <w:rFonts w:ascii="Times New Roman" w:hAnsi="Times New Roman" w:cs="Times New Roman"/>
          <w:sz w:val="28"/>
          <w:szCs w:val="28"/>
        </w:rPr>
        <w:t>(21</w:t>
      </w:r>
      <w:r w:rsidRPr="00104972">
        <w:rPr>
          <w:rFonts w:ascii="Times New Roman" w:hAnsi="Times New Roman" w:cs="Times New Roman"/>
          <w:sz w:val="28"/>
          <w:szCs w:val="28"/>
        </w:rPr>
        <w:t xml:space="preserve">%), российского </w:t>
      </w:r>
      <w:r w:rsidRPr="00104972">
        <w:rPr>
          <w:rFonts w:ascii="Times New Roman" w:hAnsi="Times New Roman" w:cs="Times New Roman"/>
          <w:b/>
          <w:sz w:val="28"/>
          <w:szCs w:val="28"/>
        </w:rPr>
        <w:t xml:space="preserve">—  </w:t>
      </w:r>
      <w:r>
        <w:rPr>
          <w:rFonts w:ascii="Times New Roman" w:hAnsi="Times New Roman"/>
          <w:sz w:val="28"/>
          <w:szCs w:val="28"/>
        </w:rPr>
        <w:t xml:space="preserve">440 </w:t>
      </w:r>
      <w:r>
        <w:rPr>
          <w:rFonts w:ascii="Times New Roman" w:hAnsi="Times New Roman" w:cs="Times New Roman"/>
          <w:sz w:val="28"/>
          <w:szCs w:val="28"/>
        </w:rPr>
        <w:t>(32</w:t>
      </w:r>
      <w:r w:rsidRPr="00104972">
        <w:rPr>
          <w:rFonts w:ascii="Times New Roman" w:hAnsi="Times New Roman" w:cs="Times New Roman"/>
          <w:sz w:val="28"/>
          <w:szCs w:val="28"/>
        </w:rPr>
        <w:t xml:space="preserve">%), международного —  </w:t>
      </w:r>
      <w:r>
        <w:rPr>
          <w:rFonts w:ascii="Times New Roman" w:hAnsi="Times New Roman"/>
          <w:sz w:val="28"/>
          <w:szCs w:val="28"/>
        </w:rPr>
        <w:t>561</w:t>
      </w:r>
      <w:r>
        <w:rPr>
          <w:rFonts w:ascii="Times New Roman" w:hAnsi="Times New Roman" w:cs="Times New Roman"/>
          <w:sz w:val="28"/>
          <w:szCs w:val="28"/>
        </w:rPr>
        <w:t xml:space="preserve"> (40</w:t>
      </w:r>
      <w:r w:rsidRPr="00104972">
        <w:rPr>
          <w:rFonts w:ascii="Times New Roman" w:hAnsi="Times New Roman" w:cs="Times New Roman"/>
          <w:sz w:val="28"/>
          <w:szCs w:val="28"/>
        </w:rPr>
        <w:t>%).</w:t>
      </w:r>
    </w:p>
    <w:p w:rsidR="0090576A" w:rsidRDefault="0090576A" w:rsidP="00CB2C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Отмечается положительная динамика высокого</w:t>
      </w:r>
      <w:r w:rsidR="005D5B0B">
        <w:rPr>
          <w:rFonts w:ascii="Times New Roman" w:eastAsia="Times New Roman" w:hAnsi="Times New Roman" w:cs="Times New Roman"/>
          <w:sz w:val="28"/>
          <w:szCs w:val="28"/>
        </w:rPr>
        <w:t xml:space="preserve"> уров</w:t>
      </w:r>
      <w:r>
        <w:rPr>
          <w:rFonts w:ascii="Times New Roman" w:eastAsia="Times New Roman" w:hAnsi="Times New Roman" w:cs="Times New Roman"/>
          <w:sz w:val="28"/>
          <w:szCs w:val="28"/>
        </w:rPr>
        <w:t>ня</w:t>
      </w:r>
      <w:r w:rsidRPr="00CB2CFB">
        <w:rPr>
          <w:rFonts w:ascii="Times New Roman" w:eastAsia="Times New Roman" w:hAnsi="Times New Roman" w:cs="Times New Roman"/>
          <w:sz w:val="28"/>
          <w:szCs w:val="28"/>
        </w:rPr>
        <w:t xml:space="preserve"> достижений учащихся в конкурсах Росси</w:t>
      </w:r>
      <w:r w:rsidR="00093C39">
        <w:rPr>
          <w:rFonts w:ascii="Times New Roman" w:eastAsia="Times New Roman" w:hAnsi="Times New Roman" w:cs="Times New Roman"/>
          <w:sz w:val="28"/>
          <w:szCs w:val="28"/>
        </w:rPr>
        <w:t>йского и международного уровней за 3 года:</w:t>
      </w:r>
    </w:p>
    <w:p w:rsidR="00CB2CFB" w:rsidRPr="00104972" w:rsidRDefault="00CB2CFB" w:rsidP="00CB2CF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10370" w:type="dxa"/>
        <w:jc w:val="center"/>
        <w:tblInd w:w="-327" w:type="dxa"/>
        <w:tblLook w:val="04A0" w:firstRow="1" w:lastRow="0" w:firstColumn="1" w:lastColumn="0" w:noHBand="0" w:noVBand="1"/>
      </w:tblPr>
      <w:tblGrid>
        <w:gridCol w:w="2000"/>
        <w:gridCol w:w="1373"/>
        <w:gridCol w:w="1417"/>
        <w:gridCol w:w="1373"/>
        <w:gridCol w:w="1417"/>
        <w:gridCol w:w="1373"/>
        <w:gridCol w:w="1417"/>
      </w:tblGrid>
      <w:tr w:rsidR="00CB2CFB" w:rsidRPr="00D66320" w:rsidTr="00CB2CFB">
        <w:trPr>
          <w:trHeight w:val="138"/>
          <w:jc w:val="center"/>
        </w:trPr>
        <w:tc>
          <w:tcPr>
            <w:tcW w:w="200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Уровень мероприятий</w:t>
            </w:r>
          </w:p>
        </w:tc>
        <w:tc>
          <w:tcPr>
            <w:tcW w:w="27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2015/2016 </w:t>
            </w:r>
            <w:r w:rsidRPr="00D66320">
              <w:rPr>
                <w:rFonts w:ascii="Times New Roman" w:hAnsi="Times New Roman" w:cs="Times New Roman"/>
                <w:b/>
                <w:sz w:val="24"/>
                <w:szCs w:val="24"/>
              </w:rPr>
              <w:t>уч. год</w:t>
            </w:r>
          </w:p>
        </w:tc>
        <w:tc>
          <w:tcPr>
            <w:tcW w:w="27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b/>
                <w:sz w:val="24"/>
                <w:szCs w:val="24"/>
              </w:rPr>
              <w:t>2016/2017  уч. год</w:t>
            </w:r>
          </w:p>
        </w:tc>
        <w:tc>
          <w:tcPr>
            <w:tcW w:w="27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2017/2018 уч. год</w:t>
            </w:r>
          </w:p>
        </w:tc>
      </w:tr>
      <w:tr w:rsidR="00CB2CFB" w:rsidRPr="00D66320" w:rsidTr="00CB2CFB">
        <w:trPr>
          <w:trHeight w:val="138"/>
          <w:jc w:val="center"/>
        </w:trPr>
        <w:tc>
          <w:tcPr>
            <w:tcW w:w="200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B2CFB" w:rsidRPr="00D66320" w:rsidRDefault="00CB2CFB" w:rsidP="00CB2C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конкурсо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призовых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конкурсов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призовых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конкурсов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призовых</w:t>
            </w:r>
          </w:p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мест</w:t>
            </w:r>
          </w:p>
        </w:tc>
      </w:tr>
      <w:tr w:rsidR="00CB2CFB" w:rsidRPr="00D66320" w:rsidTr="00CB2CFB">
        <w:trPr>
          <w:jc w:val="center"/>
        </w:trPr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B2CFB" w:rsidRPr="00D66320" w:rsidTr="00CB2CFB">
        <w:trPr>
          <w:jc w:val="center"/>
        </w:trPr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городской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CB2CFB" w:rsidRPr="00D66320" w:rsidTr="00CB2CFB">
        <w:trPr>
          <w:jc w:val="center"/>
        </w:trPr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CB2CFB" w:rsidRPr="00D66320" w:rsidTr="00CB2CFB">
        <w:trPr>
          <w:jc w:val="center"/>
        </w:trPr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российский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B2CFB" w:rsidRPr="00D66320" w:rsidTr="00CB2CFB">
        <w:trPr>
          <w:jc w:val="center"/>
        </w:trPr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D66320" w:rsidRDefault="00CB2CFB" w:rsidP="00CB2C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320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CB2CFB" w:rsidRPr="00D66320" w:rsidTr="00CB2CFB">
        <w:trPr>
          <w:jc w:val="center"/>
        </w:trPr>
        <w:tc>
          <w:tcPr>
            <w:tcW w:w="20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20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211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201"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201">
              <w:rPr>
                <w:rFonts w:ascii="Times New Roman" w:hAnsi="Times New Roman" w:cs="Times New Roman"/>
                <w:b/>
                <w:sz w:val="24"/>
                <w:szCs w:val="24"/>
              </w:rPr>
              <w:t>258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20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2CFB" w:rsidRPr="008F1201" w:rsidRDefault="00CB2CFB" w:rsidP="00CB2C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120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</w:tbl>
    <w:p w:rsidR="00CB2CFB" w:rsidRDefault="00CB2CFB" w:rsidP="00B052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734FE" w:rsidRPr="00FE00BA" w:rsidRDefault="00A734FE" w:rsidP="0048127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B2CFB" w:rsidRDefault="00CB2CFB" w:rsidP="00CB2C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54603">
        <w:rPr>
          <w:rFonts w:ascii="Times New Roman" w:eastAsia="Times New Roman" w:hAnsi="Times New Roman" w:cs="Times New Roman"/>
          <w:b/>
          <w:sz w:val="28"/>
          <w:szCs w:val="28"/>
        </w:rPr>
        <w:t>Результативное участие в массовой работе,</w:t>
      </w:r>
      <w:r w:rsidR="00C60944">
        <w:rPr>
          <w:rFonts w:ascii="Times New Roman" w:eastAsia="Times New Roman" w:hAnsi="Times New Roman" w:cs="Times New Roman"/>
          <w:b/>
          <w:sz w:val="28"/>
          <w:szCs w:val="28"/>
        </w:rPr>
        <w:t xml:space="preserve"> взаимодействие воспитывающих</w:t>
      </w:r>
      <w:r w:rsidR="00093C39">
        <w:rPr>
          <w:rFonts w:ascii="Times New Roman" w:eastAsia="Times New Roman" w:hAnsi="Times New Roman" w:cs="Times New Roman"/>
          <w:b/>
          <w:sz w:val="28"/>
          <w:szCs w:val="28"/>
        </w:rPr>
        <w:t xml:space="preserve"> сил</w:t>
      </w:r>
      <w:r w:rsidR="00F24619">
        <w:rPr>
          <w:rFonts w:ascii="Times New Roman" w:eastAsia="Times New Roman" w:hAnsi="Times New Roman" w:cs="Times New Roman"/>
          <w:b/>
          <w:sz w:val="28"/>
          <w:szCs w:val="28"/>
        </w:rPr>
        <w:t>, у</w:t>
      </w:r>
      <w:r w:rsidRPr="00754603">
        <w:rPr>
          <w:rFonts w:ascii="Times New Roman" w:eastAsia="Times New Roman" w:hAnsi="Times New Roman" w:cs="Times New Roman"/>
          <w:b/>
          <w:sz w:val="28"/>
          <w:szCs w:val="28"/>
        </w:rPr>
        <w:t>довлетворенность родителей</w:t>
      </w:r>
    </w:p>
    <w:p w:rsidR="00CB2CFB" w:rsidRPr="00754603" w:rsidRDefault="00CB2CFB" w:rsidP="00CB2C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2CFB" w:rsidRPr="00650E05" w:rsidRDefault="00CB2CFB" w:rsidP="00CB2C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ЦВР является центром </w:t>
      </w:r>
      <w:r w:rsidRPr="00650E05">
        <w:rPr>
          <w:rFonts w:ascii="Times New Roman" w:eastAsia="Times New Roman" w:hAnsi="Times New Roman" w:cs="Times New Roman"/>
          <w:sz w:val="28"/>
          <w:szCs w:val="28"/>
          <w:u w:val="single"/>
        </w:rPr>
        <w:t>воспитательной, организационно-массовой работы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в районе. Ежегодно количество участников массовых мероприятий</w:t>
      </w:r>
      <w:r w:rsidR="00F24619">
        <w:rPr>
          <w:rFonts w:ascii="Times New Roman" w:eastAsia="Times New Roman" w:hAnsi="Times New Roman" w:cs="Times New Roman"/>
          <w:sz w:val="28"/>
          <w:szCs w:val="28"/>
        </w:rPr>
        <w:t>, творческих конкурсов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составляет около </w:t>
      </w:r>
      <w:r w:rsidRPr="00043D1C">
        <w:rPr>
          <w:rFonts w:ascii="Times New Roman" w:eastAsia="Times New Roman" w:hAnsi="Times New Roman" w:cs="Times New Roman"/>
          <w:sz w:val="28"/>
          <w:szCs w:val="28"/>
        </w:rPr>
        <w:t>20 тысяч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человек. </w:t>
      </w:r>
      <w:proofErr w:type="gramStart"/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На высоком уровне проводятся такие </w:t>
      </w:r>
      <w:r w:rsidR="00F24619">
        <w:rPr>
          <w:rFonts w:ascii="Times New Roman" w:eastAsia="Times New Roman" w:hAnsi="Times New Roman" w:cs="Times New Roman"/>
          <w:sz w:val="28"/>
          <w:szCs w:val="28"/>
        </w:rPr>
        <w:t>традиционные районные конкурсы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как интеллектуальные игры для старшеклассников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Умники и умницы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» (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на русском и тата</w:t>
      </w:r>
      <w:r w:rsidR="00F24619">
        <w:rPr>
          <w:rFonts w:ascii="Times New Roman" w:eastAsia="Times New Roman" w:hAnsi="Times New Roman" w:cs="Times New Roman"/>
          <w:sz w:val="28"/>
          <w:szCs w:val="28"/>
        </w:rPr>
        <w:t xml:space="preserve">рском языках),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Музыкальный талисман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="008B7A9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“Соловушка”,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Танцевальная мозаика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="008B7A99">
        <w:rPr>
          <w:rFonts w:ascii="Times New Roman" w:eastAsia="Times New Roman" w:hAnsi="Times New Roman" w:cs="Times New Roman"/>
          <w:sz w:val="28"/>
          <w:szCs w:val="28"/>
          <w:lang w:val="tt-RU"/>
        </w:rPr>
        <w:t>“Созвездие”</w:t>
      </w:r>
      <w:r w:rsidR="00C5571E">
        <w:rPr>
          <w:rFonts w:ascii="Times New Roman" w:eastAsia="Times New Roman" w:hAnsi="Times New Roman" w:cs="Times New Roman"/>
          <w:sz w:val="28"/>
          <w:szCs w:val="28"/>
          <w:lang w:val="tt-RU"/>
        </w:rPr>
        <w:t>, “На страже Отечества”,</w:t>
      </w:r>
      <w:r w:rsidR="008B7A9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шахматные турниры, соревнования по пожарно-прикладному спорту, конкурс</w:t>
      </w:r>
      <w:r w:rsidR="00AE3FB3">
        <w:rPr>
          <w:rFonts w:ascii="Times New Roman" w:eastAsia="Times New Roman" w:hAnsi="Times New Roman" w:cs="Times New Roman"/>
          <w:sz w:val="28"/>
          <w:szCs w:val="28"/>
        </w:rPr>
        <w:t>ы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чтецов,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Лидер года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конкурс социальных проектов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Я — гражданин России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="00C5571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“Мы – вместе”, </w:t>
      </w:r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Татар </w:t>
      </w:r>
      <w:proofErr w:type="spellStart"/>
      <w:r w:rsidRPr="00650E05">
        <w:rPr>
          <w:rFonts w:ascii="Times New Roman" w:eastAsia="Times New Roman" w:hAnsi="Times New Roman" w:cs="Times New Roman"/>
          <w:sz w:val="28"/>
          <w:szCs w:val="28"/>
        </w:rPr>
        <w:t>егете</w:t>
      </w:r>
      <w:proofErr w:type="spellEnd"/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>», «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Татар </w:t>
      </w:r>
      <w:proofErr w:type="spellStart"/>
      <w:r w:rsidRPr="00650E05">
        <w:rPr>
          <w:rFonts w:ascii="Times New Roman" w:eastAsia="Times New Roman" w:hAnsi="Times New Roman" w:cs="Times New Roman"/>
          <w:sz w:val="28"/>
          <w:szCs w:val="28"/>
        </w:rPr>
        <w:t>кызы</w:t>
      </w:r>
      <w:proofErr w:type="spellEnd"/>
      <w:r w:rsidRPr="00650E0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="00C5571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“Добрый Молодец, Красна Девица”, </w:t>
      </w:r>
      <w:r w:rsidRPr="00650E05">
        <w:rPr>
          <w:rFonts w:ascii="Times New Roman" w:eastAsia="Times New Roman" w:hAnsi="Times New Roman" w:cs="Times New Roman"/>
          <w:sz w:val="28"/>
          <w:szCs w:val="28"/>
        </w:rPr>
        <w:t>выставки декоративно-прикладного и технического</w:t>
      </w:r>
      <w:proofErr w:type="gramEnd"/>
      <w:r w:rsidRPr="00650E05">
        <w:rPr>
          <w:rFonts w:ascii="Times New Roman" w:eastAsia="Times New Roman" w:hAnsi="Times New Roman" w:cs="Times New Roman"/>
          <w:sz w:val="28"/>
          <w:szCs w:val="28"/>
        </w:rPr>
        <w:t xml:space="preserve"> творчества.</w:t>
      </w:r>
    </w:p>
    <w:p w:rsidR="00CB2CFB" w:rsidRDefault="00CB2CFB" w:rsidP="00CB2C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proofErr w:type="gramStart"/>
      <w:r w:rsidRPr="00461CE9">
        <w:rPr>
          <w:rFonts w:ascii="Times New Roman" w:eastAsia="Times New Roman" w:hAnsi="Times New Roman" w:cs="Times New Roman"/>
          <w:sz w:val="28"/>
          <w:szCs w:val="28"/>
        </w:rPr>
        <w:t xml:space="preserve">ЦВР — организатор и активный участник крупных мероприятий городского, республиканского, российского и международного уровней, таких как </w:t>
      </w:r>
      <w:r w:rsidR="00F2461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4619"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открытая городская выставка декоративно-прикладного творчества “Красота и </w:t>
      </w:r>
      <w:r w:rsidR="00F246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богатство татарского орнамента”, республиканские конкурсы “Как </w:t>
      </w:r>
      <w:r w:rsidR="00F24619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 xml:space="preserve">прекрасен этот мир”, конкурс детской анимации “Мульпарад”,  </w:t>
      </w:r>
      <w:r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461CE9">
        <w:rPr>
          <w:rFonts w:ascii="Times New Roman" w:eastAsia="Times New Roman" w:hAnsi="Times New Roman" w:cs="Times New Roman"/>
          <w:sz w:val="28"/>
          <w:szCs w:val="28"/>
        </w:rPr>
        <w:t>День города</w:t>
      </w:r>
      <w:r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>», «</w:t>
      </w:r>
      <w:r w:rsidRPr="00461CE9">
        <w:rPr>
          <w:rFonts w:ascii="Times New Roman" w:eastAsia="Times New Roman" w:hAnsi="Times New Roman" w:cs="Times New Roman"/>
          <w:sz w:val="28"/>
          <w:szCs w:val="28"/>
        </w:rPr>
        <w:t>День Победы</w:t>
      </w:r>
      <w:r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>», «</w:t>
      </w:r>
      <w:r w:rsidRPr="00461CE9">
        <w:rPr>
          <w:rFonts w:ascii="Times New Roman" w:eastAsia="Times New Roman" w:hAnsi="Times New Roman" w:cs="Times New Roman"/>
          <w:sz w:val="28"/>
          <w:szCs w:val="28"/>
        </w:rPr>
        <w:t>Сабантуй</w:t>
      </w:r>
      <w:r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>»</w:t>
      </w:r>
      <w:r w:rsidR="00F246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461CE9">
        <w:rPr>
          <w:rFonts w:ascii="Times New Roman" w:eastAsia="Times New Roman" w:hAnsi="Times New Roman" w:cs="Times New Roman"/>
          <w:sz w:val="28"/>
          <w:szCs w:val="28"/>
        </w:rPr>
        <w:t xml:space="preserve">межрегиональный фестиваль авторской песни </w:t>
      </w:r>
      <w:r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>«</w:t>
      </w:r>
      <w:r w:rsidRPr="00461CE9">
        <w:rPr>
          <w:rFonts w:ascii="Times New Roman" w:eastAsia="Times New Roman" w:hAnsi="Times New Roman" w:cs="Times New Roman"/>
          <w:sz w:val="28"/>
          <w:szCs w:val="28"/>
        </w:rPr>
        <w:t>Песня, гитара и я</w:t>
      </w:r>
      <w:r w:rsidRPr="00461CE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», </w:t>
      </w:r>
      <w:r w:rsidR="00F2461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международный</w:t>
      </w:r>
      <w:r w:rsidR="00AE3FB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конкурс-фестиваль “Весенние вык</w:t>
      </w:r>
      <w:r w:rsidR="00F24619">
        <w:rPr>
          <w:rFonts w:ascii="Times New Roman" w:eastAsia="Times New Roman" w:hAnsi="Times New Roman" w:cs="Times New Roman"/>
          <w:sz w:val="28"/>
          <w:szCs w:val="28"/>
          <w:lang w:val="tt-RU"/>
        </w:rPr>
        <w:t>ру</w:t>
      </w:r>
      <w:r w:rsidR="00AE3FB3">
        <w:rPr>
          <w:rFonts w:ascii="Times New Roman" w:eastAsia="Times New Roman" w:hAnsi="Times New Roman" w:cs="Times New Roman"/>
          <w:sz w:val="28"/>
          <w:szCs w:val="28"/>
          <w:lang w:val="tt-RU"/>
        </w:rPr>
        <w:t>тасы” (в номинации “Декоративно-</w:t>
      </w:r>
      <w:r w:rsidR="00F24619">
        <w:rPr>
          <w:rFonts w:ascii="Times New Roman" w:eastAsia="Times New Roman" w:hAnsi="Times New Roman" w:cs="Times New Roman"/>
          <w:sz w:val="28"/>
          <w:szCs w:val="28"/>
          <w:lang w:val="tt-RU"/>
        </w:rPr>
        <w:t>прикладное творчество”).</w:t>
      </w:r>
      <w:proofErr w:type="gramEnd"/>
    </w:p>
    <w:p w:rsidR="00CB2CFB" w:rsidRPr="00EF4D00" w:rsidRDefault="00F24619" w:rsidP="00CB2CFB">
      <w:pPr>
        <w:pStyle w:val="aa"/>
        <w:spacing w:before="0" w:beforeAutospacing="0" w:after="0" w:afterAutospacing="0"/>
        <w:ind w:firstLine="709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В ЦВР успешно реализуется программа «Семья». </w:t>
      </w:r>
      <w:r w:rsidR="00CB2CFB" w:rsidRPr="009C0ED3">
        <w:rPr>
          <w:sz w:val="28"/>
          <w:szCs w:val="28"/>
        </w:rPr>
        <w:t>В апреле 2018 года была проведена независимая оценка качества образования</w:t>
      </w:r>
      <w:r>
        <w:rPr>
          <w:sz w:val="28"/>
          <w:szCs w:val="28"/>
        </w:rPr>
        <w:t>.</w:t>
      </w:r>
      <w:r w:rsidR="00CB2CFB" w:rsidRPr="009C0E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B2CFB" w:rsidRPr="009C0ED3">
        <w:rPr>
          <w:sz w:val="28"/>
          <w:szCs w:val="28"/>
        </w:rPr>
        <w:t xml:space="preserve"> В целом по итогам анкетирования 100%</w:t>
      </w:r>
      <w:r w:rsidR="00CB2CFB" w:rsidRPr="00EF4D00">
        <w:rPr>
          <w:sz w:val="28"/>
          <w:szCs w:val="28"/>
        </w:rPr>
        <w:t xml:space="preserve"> из принявших участие родителей </w:t>
      </w:r>
      <w:proofErr w:type="gramStart"/>
      <w:r w:rsidR="00CB2CFB" w:rsidRPr="00EF4D00">
        <w:rPr>
          <w:sz w:val="28"/>
          <w:szCs w:val="28"/>
        </w:rPr>
        <w:t>удовлетворены</w:t>
      </w:r>
      <w:proofErr w:type="gramEnd"/>
      <w:r w:rsidR="00CB2CFB" w:rsidRPr="00EF4D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дополнительным образованием </w:t>
      </w:r>
      <w:r w:rsidR="00C60944">
        <w:rPr>
          <w:sz w:val="28"/>
          <w:szCs w:val="28"/>
        </w:rPr>
        <w:t>в учреждении</w:t>
      </w:r>
      <w:r w:rsidR="00AE3FB3">
        <w:rPr>
          <w:sz w:val="28"/>
          <w:szCs w:val="28"/>
        </w:rPr>
        <w:t>.</w:t>
      </w:r>
    </w:p>
    <w:p w:rsidR="00CB2CFB" w:rsidRDefault="00CB2CFB" w:rsidP="00A734FE">
      <w:pPr>
        <w:pStyle w:val="aa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</w:p>
    <w:p w:rsidR="00CB2CFB" w:rsidRDefault="00CB2CFB" w:rsidP="00CB2C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24270">
        <w:rPr>
          <w:rFonts w:ascii="Times New Roman" w:eastAsia="Times New Roman" w:hAnsi="Times New Roman" w:cs="Times New Roman"/>
          <w:b/>
          <w:sz w:val="28"/>
          <w:szCs w:val="28"/>
        </w:rPr>
        <w:t xml:space="preserve">Сотрудничество, сотворчество </w:t>
      </w:r>
    </w:p>
    <w:p w:rsidR="00CB2CFB" w:rsidRPr="00E15CC5" w:rsidRDefault="00CB2CFB" w:rsidP="00CB2CF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5CC5">
        <w:rPr>
          <w:rFonts w:ascii="Times New Roman" w:eastAsia="Times New Roman" w:hAnsi="Times New Roman" w:cs="Times New Roman"/>
          <w:sz w:val="28"/>
          <w:szCs w:val="28"/>
        </w:rPr>
        <w:t>(в том числе с социальными институтами)</w:t>
      </w:r>
    </w:p>
    <w:p w:rsidR="00CB2CFB" w:rsidRPr="00B21D32" w:rsidRDefault="00CB2CFB" w:rsidP="00CB2C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81491" w:rsidRDefault="00CB2CFB" w:rsidP="00CB2C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A6111">
        <w:rPr>
          <w:rFonts w:ascii="Times New Roman" w:eastAsia="Times New Roman" w:hAnsi="Times New Roman" w:cs="Times New Roman"/>
          <w:iCs/>
          <w:sz w:val="28"/>
          <w:szCs w:val="28"/>
        </w:rPr>
        <w:t>ЦВР</w:t>
      </w:r>
      <w:r w:rsidRPr="007200A9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D24270">
        <w:rPr>
          <w:rFonts w:ascii="Times New Roman" w:eastAsia="Times New Roman" w:hAnsi="Times New Roman" w:cs="Times New Roman"/>
          <w:iCs/>
          <w:sz w:val="28"/>
          <w:szCs w:val="28"/>
        </w:rPr>
        <w:t>плодотворно взаимодействует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с Академией социального образования (АСО</w:t>
      </w:r>
      <w:r w:rsidR="00C5571E">
        <w:rPr>
          <w:rFonts w:ascii="Times New Roman" w:eastAsia="Times New Roman" w:hAnsi="Times New Roman" w:cs="Times New Roman"/>
          <w:sz w:val="28"/>
          <w:szCs w:val="28"/>
        </w:rPr>
        <w:t xml:space="preserve"> КСЮИ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>), Казанским государственным университетом культуры и искусств (КГУКИ) на основе договора о сотрудничестве.</w:t>
      </w:r>
    </w:p>
    <w:p w:rsidR="00CB2CFB" w:rsidRPr="007200A9" w:rsidRDefault="00CB2CFB" w:rsidP="00CB2C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Учреждение является стажерской площадкой </w:t>
      </w:r>
      <w:proofErr w:type="gramStart"/>
      <w:r w:rsidRPr="007200A9">
        <w:rPr>
          <w:rFonts w:ascii="Times New Roman" w:eastAsia="Times New Roman" w:hAnsi="Times New Roman" w:cs="Times New Roman"/>
          <w:sz w:val="28"/>
          <w:szCs w:val="28"/>
        </w:rPr>
        <w:t>курсов повышения квалификации специалистов дополнительного образования Республиканского центра внешкольной работы Министерства образования</w:t>
      </w:r>
      <w:proofErr w:type="gramEnd"/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и науки Республики Татарстан, Института развития образования РТ.</w:t>
      </w:r>
    </w:p>
    <w:p w:rsidR="00CB2CFB" w:rsidRPr="007200A9" w:rsidRDefault="00CB2CFB" w:rsidP="00CB2CF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EA6111">
        <w:rPr>
          <w:rFonts w:ascii="Times New Roman" w:eastAsia="Times New Roman" w:hAnsi="Times New Roman" w:cs="Times New Roman"/>
          <w:iCs/>
          <w:sz w:val="28"/>
          <w:szCs w:val="28"/>
        </w:rPr>
        <w:t>ЦВР -</w:t>
      </w:r>
      <w:r w:rsidRPr="007200A9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CB2CFB">
        <w:rPr>
          <w:rFonts w:ascii="Times New Roman" w:eastAsia="Times New Roman" w:hAnsi="Times New Roman" w:cs="Times New Roman"/>
          <w:iCs/>
          <w:sz w:val="28"/>
          <w:szCs w:val="28"/>
        </w:rPr>
        <w:t>методический центр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в районе для специалистов по воспитательной работе общеобразовательных учреждений: заместителей директоров по воспитательной работе, педагогов-организаторов,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начальников пришкольных лагерей, 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воспитателей групп продленного дня, педагогов дополнительного образования.</w:t>
      </w:r>
    </w:p>
    <w:p w:rsidR="00CB2CFB" w:rsidRDefault="00CB2CFB" w:rsidP="00A734FE">
      <w:pPr>
        <w:pStyle w:val="aa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</w:p>
    <w:p w:rsidR="00B0527D" w:rsidRDefault="00FA0251" w:rsidP="00A734FE">
      <w:pPr>
        <w:pStyle w:val="aa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  <w:r w:rsidRPr="00FA0251">
        <w:rPr>
          <w:b/>
          <w:sz w:val="28"/>
          <w:szCs w:val="28"/>
        </w:rPr>
        <w:t>Достижение профессионального роста педагогов</w:t>
      </w:r>
    </w:p>
    <w:p w:rsidR="00881491" w:rsidRDefault="00881491" w:rsidP="00A734FE">
      <w:pPr>
        <w:pStyle w:val="aa"/>
        <w:spacing w:before="0" w:beforeAutospacing="0" w:after="0" w:afterAutospacing="0"/>
        <w:ind w:firstLine="708"/>
        <w:jc w:val="center"/>
        <w:rPr>
          <w:b/>
          <w:sz w:val="28"/>
          <w:szCs w:val="28"/>
        </w:rPr>
      </w:pPr>
    </w:p>
    <w:p w:rsidR="00424E43" w:rsidRPr="00881491" w:rsidRDefault="00A17133" w:rsidP="00881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81491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Педагогический коллектив ЦВР   имеет высокие достижения,  так  в конкурсах профессионального мастерства за 3 года их количество составляет: городского уровня – 24 победы, республиканского – 16, российского – 34, международного – 44. </w:t>
      </w:r>
      <w:r w:rsidRPr="00881491">
        <w:rPr>
          <w:sz w:val="28"/>
        </w:rPr>
        <w:t xml:space="preserve"> </w:t>
      </w:r>
      <w:r w:rsidR="00881491" w:rsidRPr="00881491">
        <w:rPr>
          <w:rFonts w:ascii="Times New Roman" w:hAnsi="Times New Roman" w:cs="Times New Roman"/>
          <w:sz w:val="28"/>
        </w:rPr>
        <w:t xml:space="preserve"> </w:t>
      </w:r>
    </w:p>
    <w:p w:rsidR="00424E43" w:rsidRPr="00881491" w:rsidRDefault="00424E43" w:rsidP="0088149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81491">
        <w:rPr>
          <w:rFonts w:ascii="Times New Roman" w:hAnsi="Times New Roman" w:cs="Times New Roman"/>
          <w:sz w:val="28"/>
        </w:rPr>
        <w:t xml:space="preserve">За 5 лет 9 педагогов стали </w:t>
      </w:r>
      <w:r w:rsidRPr="00881491">
        <w:rPr>
          <w:rFonts w:ascii="Times New Roman" w:hAnsi="Times New Roman" w:cs="Times New Roman"/>
          <w:sz w:val="28"/>
          <w:szCs w:val="28"/>
        </w:rPr>
        <w:t xml:space="preserve"> победителями </w:t>
      </w:r>
      <w:r w:rsidRPr="0088149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Республиканского конкурса грантов </w:t>
      </w:r>
      <w:r w:rsidRPr="00881491">
        <w:rPr>
          <w:rFonts w:ascii="Times New Roman" w:hAnsi="Times New Roman" w:cs="Times New Roman"/>
          <w:bCs/>
          <w:sz w:val="28"/>
          <w:szCs w:val="28"/>
        </w:rPr>
        <w:t xml:space="preserve">«Лучший работник сферы воспитания и дополнительного образования детей», а директор - </w:t>
      </w:r>
      <w:r w:rsidRPr="00881491">
        <w:rPr>
          <w:rFonts w:ascii="Times New Roman" w:hAnsi="Times New Roman" w:cs="Times New Roman"/>
          <w:sz w:val="28"/>
          <w:szCs w:val="28"/>
        </w:rPr>
        <w:t>победитель</w:t>
      </w:r>
      <w:r w:rsidRPr="0088149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88149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Республиканского конкурса грантов </w:t>
      </w:r>
      <w:r w:rsidRPr="00881491">
        <w:rPr>
          <w:rFonts w:ascii="Times New Roman" w:hAnsi="Times New Roman" w:cs="Times New Roman"/>
          <w:bCs/>
          <w:sz w:val="28"/>
          <w:szCs w:val="28"/>
        </w:rPr>
        <w:t xml:space="preserve">«Лучший работник сферы воспитания и дополнительного образования детей» в номинации «Лучший директор»;  </w:t>
      </w:r>
    </w:p>
    <w:p w:rsidR="00B0527D" w:rsidRPr="00971F7D" w:rsidRDefault="00C60944" w:rsidP="00C609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971F7D">
        <w:rPr>
          <w:rFonts w:ascii="Times New Roman" w:eastAsia="Times New Roman" w:hAnsi="Times New Roman" w:cs="Times New Roman"/>
          <w:sz w:val="28"/>
          <w:szCs w:val="28"/>
        </w:rPr>
        <w:t>За 2017/2018 учебный год педагогические работники награждены дипломами, грамотами, благодарственными пись</w:t>
      </w:r>
      <w:r w:rsidR="00971F7D" w:rsidRPr="00971F7D">
        <w:rPr>
          <w:rFonts w:ascii="Times New Roman" w:eastAsia="Times New Roman" w:hAnsi="Times New Roman" w:cs="Times New Roman"/>
          <w:sz w:val="28"/>
          <w:szCs w:val="28"/>
        </w:rPr>
        <w:t>мами: международного уровня — 44, российского — 66, республиканского — 19, городского — 16</w:t>
      </w:r>
      <w:r w:rsidR="00881491" w:rsidRPr="00971F7D">
        <w:rPr>
          <w:rFonts w:ascii="Times New Roman" w:eastAsia="Times New Roman" w:hAnsi="Times New Roman" w:cs="Times New Roman"/>
          <w:sz w:val="28"/>
          <w:szCs w:val="28"/>
        </w:rPr>
        <w:t>,</w:t>
      </w:r>
      <w:r w:rsidR="00971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527D" w:rsidRPr="00971F7D">
        <w:rPr>
          <w:rFonts w:ascii="Times New Roman" w:eastAsia="Times New Roman" w:hAnsi="Times New Roman" w:cs="Times New Roman"/>
          <w:sz w:val="28"/>
          <w:szCs w:val="28"/>
        </w:rPr>
        <w:t>районного - 3.</w:t>
      </w:r>
      <w:r w:rsidRPr="00971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1F7D" w:rsidRPr="00971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527D" w:rsidRDefault="00B0527D" w:rsidP="00A200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A0251">
        <w:rPr>
          <w:rFonts w:ascii="Times New Roman" w:eastAsia="Times New Roman" w:hAnsi="Times New Roman" w:cs="Times New Roman"/>
          <w:iCs/>
          <w:sz w:val="28"/>
          <w:szCs w:val="28"/>
        </w:rPr>
        <w:t>Публикации</w:t>
      </w:r>
      <w:r w:rsidRPr="00A90CD4">
        <w:rPr>
          <w:rFonts w:ascii="Times New Roman" w:eastAsia="Times New Roman" w:hAnsi="Times New Roman" w:cs="Times New Roman"/>
          <w:sz w:val="28"/>
          <w:szCs w:val="28"/>
        </w:rPr>
        <w:t xml:space="preserve"> о представленном инновацион</w:t>
      </w:r>
      <w:r w:rsidR="00FA0251">
        <w:rPr>
          <w:rFonts w:ascii="Times New Roman" w:eastAsia="Times New Roman" w:hAnsi="Times New Roman" w:cs="Times New Roman"/>
          <w:sz w:val="28"/>
          <w:szCs w:val="28"/>
        </w:rPr>
        <w:t>ном педагогическом опыте за 3</w:t>
      </w:r>
      <w:r w:rsidRPr="00A90CD4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FA025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90CD4">
        <w:rPr>
          <w:rFonts w:ascii="Times New Roman" w:eastAsia="Times New Roman" w:hAnsi="Times New Roman" w:cs="Times New Roman"/>
          <w:sz w:val="28"/>
          <w:szCs w:val="28"/>
        </w:rPr>
        <w:t xml:space="preserve"> представлены в сборниках научно-практических конференций: международного уровня —</w:t>
      </w:r>
      <w:r w:rsidR="00FA0251">
        <w:rPr>
          <w:rFonts w:ascii="Times New Roman" w:eastAsia="Times New Roman" w:hAnsi="Times New Roman" w:cs="Times New Roman"/>
          <w:sz w:val="28"/>
          <w:szCs w:val="28"/>
        </w:rPr>
        <w:t xml:space="preserve"> 35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статей, российского — </w:t>
      </w:r>
      <w:r w:rsidR="00FA0251">
        <w:rPr>
          <w:rFonts w:ascii="Times New Roman" w:eastAsia="Times New Roman" w:hAnsi="Times New Roman" w:cs="Times New Roman"/>
          <w:sz w:val="28"/>
          <w:szCs w:val="28"/>
        </w:rPr>
        <w:t xml:space="preserve">29, республиканского — </w:t>
      </w:r>
      <w:r w:rsidR="00FA0251">
        <w:rPr>
          <w:rFonts w:ascii="Times New Roman" w:eastAsia="Times New Roman" w:hAnsi="Times New Roman" w:cs="Times New Roman"/>
          <w:sz w:val="28"/>
          <w:szCs w:val="28"/>
        </w:rPr>
        <w:lastRenderedPageBreak/>
        <w:t>39, городского – 6.</w:t>
      </w:r>
      <w:r w:rsidR="00A200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1D32">
        <w:rPr>
          <w:rFonts w:ascii="Times New Roman" w:eastAsia="Times New Roman" w:hAnsi="Times New Roman" w:cs="Times New Roman"/>
          <w:sz w:val="28"/>
          <w:szCs w:val="28"/>
        </w:rPr>
        <w:t xml:space="preserve"> Издан сборник из опыта работы ЦВР по теме инновационного педагогического опыта.</w:t>
      </w:r>
    </w:p>
    <w:p w:rsidR="00A20002" w:rsidRDefault="00A20002" w:rsidP="00A200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Профессионально-личностный рост педагогов подтверждается позитивной динамикой исследуемых качеств в ходе мониторинговых исследований по следующим методикам: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«Готовность к саморазвитию»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Г.</w:t>
      </w:r>
      <w:r w:rsidR="00881491">
        <w:rPr>
          <w:rFonts w:ascii="Times New Roman" w:eastAsia="Times New Roman" w:hAnsi="Times New Roman" w:cs="Times New Roman"/>
          <w:sz w:val="28"/>
          <w:szCs w:val="28"/>
        </w:rPr>
        <w:t>А.Ра</w:t>
      </w:r>
      <w:r>
        <w:rPr>
          <w:rFonts w:ascii="Times New Roman" w:eastAsia="Times New Roman" w:hAnsi="Times New Roman" w:cs="Times New Roman"/>
          <w:sz w:val="28"/>
          <w:szCs w:val="28"/>
        </w:rPr>
        <w:t>танов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Н.Ф.Шляхта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 «Тест на эмоциональный интеллект»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Д.В.Люсин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О.О.Марютина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А.С.Степанова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«Диагностика делового, творческого и нравственного климата в коллективе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Н.П.Фетискин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В.В.Козлов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Г.М.Мануйлов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), «Удовлетворённость работой», «Эффективность применения в работе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самоменеджмента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», «Педагогическая оценка и самооценка способностей педагога к инновационной деятельности» и другие.</w:t>
      </w:r>
      <w:proofErr w:type="gramEnd"/>
    </w:p>
    <w:p w:rsidR="00A20002" w:rsidRDefault="00A20002" w:rsidP="00A2000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792D" w:rsidRDefault="00B61BF5" w:rsidP="00971F7D">
      <w:pPr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1F7D">
        <w:rPr>
          <w:rFonts w:ascii="Times New Roman" w:eastAsia="Times New Roman" w:hAnsi="Times New Roman" w:cs="Times New Roman"/>
          <w:sz w:val="28"/>
          <w:szCs w:val="28"/>
        </w:rPr>
        <w:t xml:space="preserve">Достигнутые результаты </w:t>
      </w:r>
      <w:r w:rsidRPr="00971F7D">
        <w:rPr>
          <w:rFonts w:ascii="Times New Roman" w:eastAsia="Times New Roman" w:hAnsi="Times New Roman" w:cs="Times New Roman"/>
          <w:sz w:val="28"/>
          <w:szCs w:val="28"/>
          <w:u w:val="single"/>
        </w:rPr>
        <w:t>на уровне личности</w:t>
      </w:r>
      <w:r w:rsidRPr="00971F7D">
        <w:rPr>
          <w:rFonts w:ascii="Times New Roman" w:eastAsia="Times New Roman" w:hAnsi="Times New Roman" w:cs="Times New Roman"/>
          <w:sz w:val="28"/>
          <w:szCs w:val="28"/>
        </w:rPr>
        <w:t xml:space="preserve"> характеризуют</w:t>
      </w:r>
      <w:r w:rsidR="00AE3FB3" w:rsidRPr="00971F7D">
        <w:rPr>
          <w:rFonts w:ascii="Times New Roman" w:eastAsia="Times New Roman" w:hAnsi="Times New Roman" w:cs="Times New Roman"/>
          <w:sz w:val="28"/>
          <w:szCs w:val="28"/>
        </w:rPr>
        <w:t>ся</w:t>
      </w:r>
      <w:r w:rsidRPr="00971F7D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AE3FB3" w:rsidRPr="00971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3FB3">
        <w:rPr>
          <w:rFonts w:ascii="Times New Roman" w:eastAsia="Times New Roman" w:hAnsi="Times New Roman" w:cs="Times New Roman"/>
          <w:sz w:val="28"/>
          <w:szCs w:val="28"/>
        </w:rPr>
        <w:t>личностным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рост</w:t>
      </w:r>
      <w:r w:rsidR="00AE3FB3">
        <w:rPr>
          <w:rFonts w:ascii="Times New Roman" w:eastAsia="Times New Roman" w:hAnsi="Times New Roman" w:cs="Times New Roman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учащихся</w:t>
      </w:r>
      <w:r w:rsidR="008D4853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>
        <w:rPr>
          <w:rFonts w:ascii="Times New Roman" w:eastAsia="Times New Roman" w:hAnsi="Times New Roman" w:cs="Times New Roman"/>
          <w:sz w:val="28"/>
          <w:szCs w:val="28"/>
        </w:rPr>
        <w:t>положительн</w:t>
      </w:r>
      <w:r w:rsidR="00AE3FB3">
        <w:rPr>
          <w:rFonts w:ascii="Times New Roman" w:eastAsia="Times New Roman" w:hAnsi="Times New Roman" w:cs="Times New Roman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динамик</w:t>
      </w:r>
      <w:r w:rsidR="00AE3FB3">
        <w:rPr>
          <w:rFonts w:ascii="Times New Roman" w:eastAsia="Times New Roman" w:hAnsi="Times New Roman" w:cs="Times New Roman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проявления приоритетных</w:t>
      </w:r>
      <w:r w:rsidR="008D4853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</w:rPr>
        <w:t>качеств социально-ориентированной личности.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ЦВР в течение многих лет проводятся мониторинговые исследования личностного развития и развития детского творческого коллектива с использованием различных психодиагностических средств и методов.  </w:t>
      </w:r>
    </w:p>
    <w:p w:rsidR="008D792D" w:rsidRDefault="008D792D" w:rsidP="00971F7D">
      <w:pPr>
        <w:pStyle w:val="aa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A1E0E">
        <w:rPr>
          <w:bCs/>
          <w:iCs/>
          <w:sz w:val="28"/>
          <w:szCs w:val="28"/>
        </w:rPr>
        <w:t>Формирование и развитие положительной мотивации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обучения в ЦВР является одним из средст</w:t>
      </w:r>
      <w:r w:rsidR="00C60944">
        <w:rPr>
          <w:sz w:val="28"/>
          <w:szCs w:val="28"/>
        </w:rPr>
        <w:t>в личностного самоопределения уча</w:t>
      </w:r>
      <w:r>
        <w:rPr>
          <w:sz w:val="28"/>
          <w:szCs w:val="28"/>
        </w:rPr>
        <w:t xml:space="preserve">щихся. С этой целью в исследовании использовалась «Методика изучения мотивов» </w:t>
      </w:r>
      <w:proofErr w:type="spellStart"/>
      <w:r>
        <w:rPr>
          <w:sz w:val="28"/>
          <w:szCs w:val="28"/>
        </w:rPr>
        <w:t>А.А.Реана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В.А.Якунина</w:t>
      </w:r>
      <w:proofErr w:type="spellEnd"/>
      <w:r>
        <w:rPr>
          <w:sz w:val="28"/>
          <w:szCs w:val="28"/>
        </w:rPr>
        <w:t>.</w:t>
      </w:r>
    </w:p>
    <w:p w:rsidR="008D792D" w:rsidRDefault="008D792D" w:rsidP="00971F7D">
      <w:pPr>
        <w:pStyle w:val="aa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исследовании мотивов приняли участие 100 обучающихся 7-9 лет объединений: «Театральная студия «Эквадор», «Цирковое ревю», «Юный пианист», «Ансамбль гитаристов».</w:t>
      </w:r>
    </w:p>
    <w:p w:rsidR="008D792D" w:rsidRDefault="008D792D" w:rsidP="00971F7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результатам проведённого исследования выделяется группа мотивов:</w:t>
      </w:r>
    </w:p>
    <w:p w:rsidR="008D792D" w:rsidRDefault="008D792D" w:rsidP="008D79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u w:val="single"/>
        </w:rPr>
        <w:t>Биологические и социальные</w:t>
      </w:r>
    </w:p>
    <w:p w:rsidR="008D792D" w:rsidRDefault="008D792D" w:rsidP="008D79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Мотивы достижения: самоуважение,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самоактуализации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стремления к результату – 82%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опрашиваемых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мотивы стремление к самой деятельности – 58%, избегание неудачи – 42%, личностные – 36%, общественно значимые – 64%.</w:t>
      </w:r>
    </w:p>
    <w:p w:rsidR="008D792D" w:rsidRDefault="008D792D" w:rsidP="008D79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u w:val="single"/>
        </w:rPr>
        <w:t>По видам активности</w:t>
      </w:r>
    </w:p>
    <w:p w:rsidR="008D792D" w:rsidRDefault="008D792D" w:rsidP="008D79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Общения – 44%; Учения - 72%; Спортивные – 28%.</w:t>
      </w:r>
    </w:p>
    <w:p w:rsidR="008D792D" w:rsidRDefault="008D792D" w:rsidP="008D792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Самыми распространенными оказались мотивы достижения самоуважения,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самоактуализации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стремление к результату, т.е. мотивы самоопределения (82%); общественно-значимые (64%) и мотивы обучения (познавательные) (72%).</w:t>
      </w:r>
    </w:p>
    <w:p w:rsidR="008D792D" w:rsidRDefault="00971F7D" w:rsidP="00971F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792D">
        <w:rPr>
          <w:rFonts w:ascii="Times New Roman" w:hAnsi="Times New Roman" w:cs="Times New Roman"/>
          <w:sz w:val="28"/>
          <w:szCs w:val="28"/>
        </w:rPr>
        <w:t xml:space="preserve">Одной из задач Воспитательной системы является развитие «Я – концепции». Положительная «Я – концепция» определяется тремя факторами: твёрдой убежденностью в </w:t>
      </w:r>
      <w:proofErr w:type="spellStart"/>
      <w:r w:rsidR="008D792D">
        <w:rPr>
          <w:rFonts w:ascii="Times New Roman" w:hAnsi="Times New Roman" w:cs="Times New Roman"/>
          <w:sz w:val="28"/>
          <w:szCs w:val="28"/>
        </w:rPr>
        <w:t>импонировании</w:t>
      </w:r>
      <w:proofErr w:type="spellEnd"/>
      <w:r w:rsidR="008D792D">
        <w:rPr>
          <w:rFonts w:ascii="Times New Roman" w:hAnsi="Times New Roman" w:cs="Times New Roman"/>
          <w:sz w:val="28"/>
          <w:szCs w:val="28"/>
        </w:rPr>
        <w:t xml:space="preserve">  другим людям, уверенностью в способности к тому или иному виду деятельности  и чувством собственной значимости. На основании проведённой психодиагностики, мониторинга развития отношений и самооценки по методикам «Определение самооценки» (</w:t>
      </w:r>
      <w:proofErr w:type="spellStart"/>
      <w:r w:rsidR="008D792D">
        <w:rPr>
          <w:rFonts w:ascii="Times New Roman" w:hAnsi="Times New Roman" w:cs="Times New Roman"/>
          <w:sz w:val="28"/>
          <w:szCs w:val="28"/>
        </w:rPr>
        <w:t>В.Т.Щур</w:t>
      </w:r>
      <w:proofErr w:type="spellEnd"/>
      <w:r w:rsidR="008D792D">
        <w:rPr>
          <w:rFonts w:ascii="Times New Roman" w:hAnsi="Times New Roman" w:cs="Times New Roman"/>
          <w:sz w:val="28"/>
          <w:szCs w:val="28"/>
        </w:rPr>
        <w:t xml:space="preserve">); «Как я веду себя», «Неоконченные предложения» сделаны выводы, </w:t>
      </w:r>
      <w:r w:rsidR="008D792D">
        <w:rPr>
          <w:rFonts w:ascii="Times New Roman" w:hAnsi="Times New Roman" w:cs="Times New Roman"/>
          <w:sz w:val="28"/>
          <w:szCs w:val="28"/>
        </w:rPr>
        <w:lastRenderedPageBreak/>
        <w:t>что у большинства обучающихся развивается самоуважение, чувство собственного достоинства.</w:t>
      </w:r>
    </w:p>
    <w:p w:rsidR="008D792D" w:rsidRDefault="008D792D" w:rsidP="00971F7D">
      <w:pPr>
        <w:pStyle w:val="aa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Самооценка черт характера, </w:t>
      </w:r>
      <w:proofErr w:type="spellStart"/>
      <w:r>
        <w:rPr>
          <w:sz w:val="28"/>
          <w:szCs w:val="28"/>
        </w:rPr>
        <w:t>самоотношение</w:t>
      </w:r>
      <w:proofErr w:type="spellEnd"/>
      <w:r>
        <w:rPr>
          <w:sz w:val="28"/>
          <w:szCs w:val="28"/>
        </w:rPr>
        <w:t xml:space="preserve"> были изучены с помощью модифицированной методики </w:t>
      </w:r>
      <w:proofErr w:type="spellStart"/>
      <w:r>
        <w:rPr>
          <w:sz w:val="28"/>
          <w:szCs w:val="28"/>
        </w:rPr>
        <w:t>Дембо</w:t>
      </w:r>
      <w:proofErr w:type="spellEnd"/>
      <w:r>
        <w:rPr>
          <w:sz w:val="28"/>
          <w:szCs w:val="28"/>
        </w:rPr>
        <w:t xml:space="preserve">-Рубинштейна. </w:t>
      </w:r>
      <w:r>
        <w:rPr>
          <w:color w:val="000000"/>
          <w:sz w:val="28"/>
          <w:szCs w:val="28"/>
        </w:rPr>
        <w:t>В исследовании приняли участие обучающиеся младшего школьного возраста первого и третьего годов обучения в отделе декоративно-прикладного творчества. На первом этапе выявлялись представления о нравственных качествах (с пояснениями педагога); на втором этапе — делалась самооценка по каждому качеству; на третьем этапе — предлагалось ответить на вопросы «Нравишься ли ты себе таким, какой ты есть?», «Хотел бы ты стать ещё лучше?».</w:t>
      </w:r>
    </w:p>
    <w:p w:rsidR="008D792D" w:rsidRDefault="00971F7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Наиболее высоко дети оценивают себя по дружелюбию, самостоятельности, находчивости. Интересно, что ощущение себя </w:t>
      </w:r>
      <w:proofErr w:type="gramStart"/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самостоятельным</w:t>
      </w:r>
      <w:proofErr w:type="gramEnd"/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возникает у многих детей (особенно третьего года обучения), что важно для развития самоопределения на качественно новом уровне. Повышенная самокритичность отмечается в отношении нравственных качеств, связанных с альтруизмом.</w:t>
      </w:r>
    </w:p>
    <w:p w:rsidR="008D792D" w:rsidRDefault="00EA7C6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у уча</w:t>
      </w:r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 третьего года обучения отмечается более высо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кая самооценка по отношению к </w:t>
      </w:r>
      <w:proofErr w:type="spellStart"/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>учающимся</w:t>
      </w:r>
      <w:proofErr w:type="spellEnd"/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перв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года обучения. Причём все уча</w:t>
      </w:r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>щиеся не закрыты для самосовершенствования. На вопрос «Хотел бы ты стать ещё лучше?» «Да» ответили 86% обучающихся третьего года обучения и 89% первого год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обучения. Около 87% ответов уча</w:t>
      </w:r>
      <w:r w:rsidR="008D792D"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 третьего года обучения указывает на то, что они себе нравятся такими, какие они есть.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Эти данные свидетельствуют о высокой </w:t>
      </w:r>
      <w:r w:rsidR="00EA7C6D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самооценке 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 объединений декоративно-прикладного творчества учреждения дополнительного образования детей, являющейся главным показателем личностного роста и результатом учебной и воспитательной деятельности педагогов дополнительного образования по созданию условий для саморазвития и самоопределения творческой личности.</w:t>
      </w:r>
    </w:p>
    <w:p w:rsidR="00466C43" w:rsidRDefault="00466C43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проведенных исследований</w:t>
      </w:r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самооценки по методике </w:t>
      </w:r>
      <w:proofErr w:type="spellStart"/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>Р.В.Овчаровой</w:t>
      </w:r>
      <w:proofErr w:type="spellEnd"/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позволяет утверждать об отсутствии  </w:t>
      </w:r>
      <w:r w:rsidR="00594C74">
        <w:rPr>
          <w:rFonts w:ascii="Times New Roman" w:eastAsia="Times New Roman" w:hAnsi="Times New Roman" w:cs="Times New Roman"/>
          <w:color w:val="000000"/>
          <w:sz w:val="28"/>
          <w:szCs w:val="28"/>
        </w:rPr>
        <w:t>низкой</w:t>
      </w:r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A7C6D">
        <w:rPr>
          <w:rFonts w:ascii="Times New Roman" w:eastAsia="Times New Roman" w:hAnsi="Times New Roman" w:cs="Times New Roman"/>
          <w:color w:val="000000"/>
          <w:sz w:val="28"/>
          <w:szCs w:val="28"/>
        </w:rPr>
        <w:t>само</w:t>
      </w:r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оценки учащихся </w:t>
      </w:r>
      <w:r w:rsidR="00594C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="00EA7C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ее </w:t>
      </w:r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ростом </w:t>
      </w:r>
      <w:r w:rsidR="00594C7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A7C6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50245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соответствии с ростом года обучения.</w:t>
      </w:r>
    </w:p>
    <w:p w:rsidR="00A50245" w:rsidRDefault="00A50245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 исследования психологического климата</w:t>
      </w:r>
      <w:r w:rsidR="003906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детских коллективах (методика «Создание  </w:t>
      </w:r>
      <w:r w:rsidR="008D059D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психологического</w:t>
      </w:r>
      <w:r w:rsidR="003906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климата в детском творческом коллективе) свидетельствует о положительной динамике оценки учащим</w:t>
      </w:r>
      <w:r w:rsidR="002F679E">
        <w:rPr>
          <w:rFonts w:ascii="Times New Roman" w:eastAsia="Times New Roman" w:hAnsi="Times New Roman" w:cs="Times New Roman"/>
          <w:color w:val="000000"/>
          <w:sz w:val="28"/>
          <w:szCs w:val="28"/>
        </w:rPr>
        <w:t>ися коллективистских отношений, сотрудничества, сотворчества</w:t>
      </w:r>
      <w:r w:rsidR="0039068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Методика диагностики межличностных и межгрупповых отношений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Дж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орено</w:t>
      </w:r>
      <w:proofErr w:type="spellEnd"/>
      <w:r w:rsidR="00C60944">
        <w:rPr>
          <w:rFonts w:ascii="Times New Roman" w:hAnsi="Times New Roman" w:cs="Times New Roman"/>
          <w:color w:val="000000"/>
          <w:sz w:val="28"/>
          <w:szCs w:val="28"/>
        </w:rPr>
        <w:t xml:space="preserve"> применялась к группе старших уча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щихся, посещавших объединение хореографии.  На уровне  99% можно утверждать, что при обучении в Центре у всех участников эксперимента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повысился статус внутри группы и это произошло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благодаря воспитанию у участников эксперимента приоритетных качеств социально-ориентированной личности.</w:t>
      </w:r>
    </w:p>
    <w:p w:rsidR="00616EEA" w:rsidRPr="00616EEA" w:rsidRDefault="008D792D" w:rsidP="00971F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проведённого опроса по самооценке личностных качеств старшеклассников объединений «Театральная студия «Эквадор», «Клуб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«Лидер», «Клуб самодеятельной песни «Перекрёсток» свидетельствуют о положительной динамике  личностных характеристик: общительность – 85% опрошенных, способность к полезной деятельности – 80%, активность – 72%, уверенность в себе – 65%, вежливость, внимательность к другим людям – 62%, творческие способности – 60%, самостоятельность – 60%, физическое самочувствие – 93%.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67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8D792D" w:rsidRPr="00FA0457" w:rsidRDefault="00971F7D" w:rsidP="008D792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792D" w:rsidRPr="00FA0457">
        <w:rPr>
          <w:rFonts w:ascii="Times New Roman" w:hAnsi="Times New Roman" w:cs="Times New Roman"/>
          <w:sz w:val="28"/>
          <w:szCs w:val="28"/>
        </w:rPr>
        <w:t>Становление</w:t>
      </w:r>
      <w:r w:rsidR="008D792D">
        <w:rPr>
          <w:rFonts w:ascii="Times New Roman" w:hAnsi="Times New Roman" w:cs="Times New Roman"/>
          <w:sz w:val="28"/>
          <w:szCs w:val="28"/>
        </w:rPr>
        <w:t xml:space="preserve">       </w:t>
      </w:r>
      <w:r w:rsidR="008D792D" w:rsidRPr="00FA0457">
        <w:rPr>
          <w:rFonts w:ascii="Times New Roman" w:hAnsi="Times New Roman" w:cs="Times New Roman"/>
          <w:sz w:val="28"/>
          <w:szCs w:val="28"/>
        </w:rPr>
        <w:t xml:space="preserve"> личности </w:t>
      </w:r>
      <w:r w:rsidR="008D792D">
        <w:rPr>
          <w:rFonts w:ascii="Times New Roman" w:hAnsi="Times New Roman" w:cs="Times New Roman"/>
          <w:sz w:val="28"/>
          <w:szCs w:val="28"/>
        </w:rPr>
        <w:t xml:space="preserve"> </w:t>
      </w:r>
      <w:r w:rsidR="008D792D" w:rsidRPr="00FA0457">
        <w:rPr>
          <w:rFonts w:ascii="Times New Roman" w:hAnsi="Times New Roman" w:cs="Times New Roman"/>
          <w:sz w:val="28"/>
          <w:szCs w:val="28"/>
        </w:rPr>
        <w:t>—</w:t>
      </w:r>
      <w:r w:rsidR="008D792D">
        <w:rPr>
          <w:rFonts w:ascii="Times New Roman" w:hAnsi="Times New Roman" w:cs="Times New Roman"/>
          <w:sz w:val="28"/>
          <w:szCs w:val="28"/>
        </w:rPr>
        <w:t xml:space="preserve"> </w:t>
      </w:r>
      <w:r w:rsidR="008D792D" w:rsidRPr="00FA0457">
        <w:rPr>
          <w:rFonts w:ascii="Times New Roman" w:hAnsi="Times New Roman" w:cs="Times New Roman"/>
          <w:sz w:val="28"/>
          <w:szCs w:val="28"/>
        </w:rPr>
        <w:t xml:space="preserve"> </w:t>
      </w:r>
      <w:r w:rsidR="008D792D">
        <w:rPr>
          <w:rFonts w:ascii="Times New Roman" w:hAnsi="Times New Roman" w:cs="Times New Roman"/>
          <w:sz w:val="28"/>
          <w:szCs w:val="28"/>
        </w:rPr>
        <w:t xml:space="preserve">    </w:t>
      </w:r>
      <w:r w:rsidR="008D792D" w:rsidRPr="00FA0457">
        <w:rPr>
          <w:rFonts w:ascii="Times New Roman" w:hAnsi="Times New Roman" w:cs="Times New Roman"/>
          <w:sz w:val="28"/>
          <w:szCs w:val="28"/>
        </w:rPr>
        <w:t xml:space="preserve">сложный </w:t>
      </w:r>
      <w:r w:rsidR="008D792D">
        <w:rPr>
          <w:rFonts w:ascii="Times New Roman" w:hAnsi="Times New Roman" w:cs="Times New Roman"/>
          <w:sz w:val="28"/>
          <w:szCs w:val="28"/>
        </w:rPr>
        <w:t xml:space="preserve">      </w:t>
      </w:r>
      <w:r w:rsidR="008D792D" w:rsidRPr="00FA0457">
        <w:rPr>
          <w:rFonts w:ascii="Times New Roman" w:hAnsi="Times New Roman" w:cs="Times New Roman"/>
          <w:sz w:val="28"/>
          <w:szCs w:val="28"/>
        </w:rPr>
        <w:t xml:space="preserve">процесс </w:t>
      </w:r>
      <w:r w:rsidR="008D792D">
        <w:rPr>
          <w:rFonts w:ascii="Times New Roman" w:hAnsi="Times New Roman" w:cs="Times New Roman"/>
          <w:sz w:val="28"/>
          <w:szCs w:val="28"/>
        </w:rPr>
        <w:t xml:space="preserve">      </w:t>
      </w:r>
      <w:r w:rsidR="008D792D" w:rsidRPr="00FA0457">
        <w:rPr>
          <w:rFonts w:ascii="Times New Roman" w:hAnsi="Times New Roman" w:cs="Times New Roman"/>
          <w:sz w:val="28"/>
          <w:szCs w:val="28"/>
        </w:rPr>
        <w:t>взаимодействия</w:t>
      </w:r>
    </w:p>
    <w:p w:rsidR="008D792D" w:rsidRDefault="008D792D" w:rsidP="008D792D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интеллектуального и </w:t>
      </w:r>
      <w:r>
        <w:rPr>
          <w:bCs/>
          <w:iCs/>
          <w:sz w:val="28"/>
          <w:szCs w:val="28"/>
        </w:rPr>
        <w:t>эмоционального развития</w:t>
      </w:r>
      <w:r>
        <w:rPr>
          <w:sz w:val="28"/>
          <w:szCs w:val="28"/>
        </w:rPr>
        <w:t>. В последние годы всё больше внимания уделяется эмоциональному интеллекту, то есть способности осознавать смысл эмоций и использовать эти знания, чтобы выяснять причины возникновения проблем и решать эти проблемы.</w:t>
      </w:r>
    </w:p>
    <w:p w:rsidR="008D792D" w:rsidRDefault="008D792D" w:rsidP="00971F7D">
      <w:pPr>
        <w:pStyle w:val="aa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Другими словами эмоциональный интеллект – способность человека управлять самим собой и другими людьми. Он включает в себя самосознание, контроль импульсивности, уверенность, </w:t>
      </w:r>
      <w:proofErr w:type="spellStart"/>
      <w:r>
        <w:rPr>
          <w:sz w:val="28"/>
          <w:szCs w:val="28"/>
        </w:rPr>
        <w:t>самомотивацию</w:t>
      </w:r>
      <w:proofErr w:type="spellEnd"/>
      <w:r>
        <w:rPr>
          <w:sz w:val="28"/>
          <w:szCs w:val="28"/>
        </w:rPr>
        <w:t>, оптимизм, коммуникативные навыки, умение эффективно выстраивать взаимоотношения с другими людьми.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Исследования </w:t>
      </w:r>
      <w:r w:rsidRPr="000A1E0E">
        <w:rPr>
          <w:rFonts w:ascii="Times New Roman" w:eastAsia="Times New Roman" w:hAnsi="Times New Roman" w:cs="Times New Roman"/>
          <w:bCs/>
          <w:iCs/>
          <w:sz w:val="28"/>
          <w:szCs w:val="28"/>
        </w:rPr>
        <w:t>эмоционального интеллекта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 обучающихся ЦВР проводились по методике Д.В.</w:t>
      </w:r>
      <w:r w:rsidR="003772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Люсина, О.О.</w:t>
      </w:r>
      <w:r w:rsidR="003772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Марютиной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А.С.</w:t>
      </w:r>
      <w:r w:rsidR="003772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Степановой «Тест на эмоциональный интеллект». В тестировании приняли участие 100 обучающихся объединений «Ансамбль гитаристов», «Театральная студия «Эквадор», «Цирковое ревю» в течение трёх лет.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результате исследования были выявлены показатели по трём граням эмоциональной сферы:</w:t>
      </w:r>
    </w:p>
    <w:p w:rsidR="008D792D" w:rsidRDefault="008D792D" w:rsidP="008D79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Отношение к себе: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внутренний 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или эмоции, направленные на понимание себя; </w:t>
      </w:r>
    </w:p>
    <w:p w:rsidR="008D792D" w:rsidRDefault="008D792D" w:rsidP="008D79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Отношение к другим: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социальный 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или эмоции, направленные на понимание собеседников;</w:t>
      </w:r>
    </w:p>
    <w:p w:rsidR="008D792D" w:rsidRDefault="008D792D" w:rsidP="008D79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Отношение к жизни: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экзистенциальный 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или эмоции, делающие жизнь более гармоничной.</w:t>
      </w:r>
    </w:p>
    <w:p w:rsidR="008D792D" w:rsidRDefault="008D792D" w:rsidP="008D79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Полученные данные высокого уровня по общему баллу 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Q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динамике внесены в таблицу:</w:t>
      </w:r>
    </w:p>
    <w:tbl>
      <w:tblPr>
        <w:tblW w:w="4926" w:type="pct"/>
        <w:tblCellSpacing w:w="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131"/>
        <w:gridCol w:w="1955"/>
        <w:gridCol w:w="1857"/>
        <w:gridCol w:w="1690"/>
      </w:tblGrid>
      <w:tr w:rsidR="008D792D" w:rsidTr="008362AD">
        <w:trPr>
          <w:tblCellSpacing w:w="0" w:type="dxa"/>
        </w:trPr>
        <w:tc>
          <w:tcPr>
            <w:tcW w:w="2144" w:type="pct"/>
            <w:vMerge w:val="restart"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Объединение</w:t>
            </w:r>
          </w:p>
        </w:tc>
        <w:tc>
          <w:tcPr>
            <w:tcW w:w="2856" w:type="pct"/>
            <w:gridSpan w:val="3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Q</w:t>
            </w:r>
            <w:proofErr w:type="gramEnd"/>
          </w:p>
        </w:tc>
      </w:tr>
      <w:tr w:rsidR="008D792D" w:rsidTr="008362AD">
        <w:trPr>
          <w:tblCellSpacing w:w="0" w:type="dxa"/>
        </w:trPr>
        <w:tc>
          <w:tcPr>
            <w:tcW w:w="2144" w:type="pct"/>
            <w:vMerge/>
            <w:vAlign w:val="center"/>
            <w:hideMark/>
          </w:tcPr>
          <w:p w:rsidR="008D792D" w:rsidRDefault="008D792D" w:rsidP="008362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hideMark/>
          </w:tcPr>
          <w:p w:rsidR="008D792D" w:rsidRDefault="0039068E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  <w:r w:rsidR="008D792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964" w:type="pct"/>
            <w:hideMark/>
          </w:tcPr>
          <w:p w:rsidR="008D792D" w:rsidRDefault="0039068E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  <w:r w:rsidR="008D792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877" w:type="pct"/>
            <w:hideMark/>
          </w:tcPr>
          <w:p w:rsidR="008D792D" w:rsidRDefault="0039068E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 w:rsidR="008D792D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D792D" w:rsidTr="008362AD">
        <w:trPr>
          <w:tblCellSpacing w:w="0" w:type="dxa"/>
        </w:trPr>
        <w:tc>
          <w:tcPr>
            <w:tcW w:w="2144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«Ансамбль гитаристов»</w:t>
            </w:r>
          </w:p>
        </w:tc>
        <w:tc>
          <w:tcPr>
            <w:tcW w:w="1015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18,1</w:t>
            </w:r>
          </w:p>
        </w:tc>
        <w:tc>
          <w:tcPr>
            <w:tcW w:w="964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28,2</w:t>
            </w:r>
          </w:p>
        </w:tc>
        <w:tc>
          <w:tcPr>
            <w:tcW w:w="877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51,4</w:t>
            </w:r>
          </w:p>
        </w:tc>
      </w:tr>
      <w:tr w:rsidR="008D792D" w:rsidTr="008362AD">
        <w:trPr>
          <w:tblCellSpacing w:w="0" w:type="dxa"/>
        </w:trPr>
        <w:tc>
          <w:tcPr>
            <w:tcW w:w="2144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«Театральная студия «Эквадор»</w:t>
            </w:r>
          </w:p>
        </w:tc>
        <w:tc>
          <w:tcPr>
            <w:tcW w:w="1015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50,1</w:t>
            </w:r>
          </w:p>
        </w:tc>
        <w:tc>
          <w:tcPr>
            <w:tcW w:w="964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59,4</w:t>
            </w:r>
          </w:p>
        </w:tc>
        <w:tc>
          <w:tcPr>
            <w:tcW w:w="877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68,2</w:t>
            </w:r>
          </w:p>
        </w:tc>
      </w:tr>
      <w:tr w:rsidR="008D792D" w:rsidTr="008362AD">
        <w:trPr>
          <w:tblCellSpacing w:w="0" w:type="dxa"/>
        </w:trPr>
        <w:tc>
          <w:tcPr>
            <w:tcW w:w="2144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«Цирковое ревю»</w:t>
            </w:r>
          </w:p>
        </w:tc>
        <w:tc>
          <w:tcPr>
            <w:tcW w:w="1015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28,4</w:t>
            </w:r>
          </w:p>
        </w:tc>
        <w:tc>
          <w:tcPr>
            <w:tcW w:w="964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42,2</w:t>
            </w:r>
          </w:p>
        </w:tc>
        <w:tc>
          <w:tcPr>
            <w:tcW w:w="877" w:type="pct"/>
            <w:hideMark/>
          </w:tcPr>
          <w:p w:rsidR="008D792D" w:rsidRDefault="008D792D" w:rsidP="008362A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56,4</w:t>
            </w:r>
          </w:p>
        </w:tc>
      </w:tr>
    </w:tbl>
    <w:p w:rsidR="008D792D" w:rsidRDefault="008D792D" w:rsidP="00971F7D">
      <w:pPr>
        <w:pStyle w:val="aa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данного исследования можно сделать выводы о росте уро</w:t>
      </w:r>
      <w:r w:rsidR="00C60944">
        <w:rPr>
          <w:sz w:val="28"/>
          <w:szCs w:val="28"/>
        </w:rPr>
        <w:t>вня эмоционального интеллекта уча</w:t>
      </w:r>
      <w:r>
        <w:rPr>
          <w:sz w:val="28"/>
          <w:szCs w:val="28"/>
        </w:rPr>
        <w:t>щихся с возрастанием года обучения в объединениях ЦВР.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0E72">
        <w:rPr>
          <w:rFonts w:ascii="Times New Roman" w:eastAsia="Times New Roman" w:hAnsi="Times New Roman" w:cs="Times New Roman"/>
          <w:sz w:val="28"/>
          <w:szCs w:val="28"/>
        </w:rPr>
        <w:t>Личностный рост</w:t>
      </w:r>
      <w:r w:rsidR="00C60944">
        <w:rPr>
          <w:rFonts w:ascii="Times New Roman" w:eastAsia="Times New Roman" w:hAnsi="Times New Roman" w:cs="Times New Roman"/>
          <w:sz w:val="28"/>
          <w:szCs w:val="28"/>
        </w:rPr>
        <w:t xml:space="preserve"> уча</w:t>
      </w:r>
      <w:r>
        <w:rPr>
          <w:rFonts w:ascii="Times New Roman" w:eastAsia="Times New Roman" w:hAnsi="Times New Roman" w:cs="Times New Roman"/>
          <w:sz w:val="28"/>
          <w:szCs w:val="28"/>
        </w:rPr>
        <w:t>щихся изучался с использованием методики П.В.</w:t>
      </w:r>
      <w:r w:rsidR="003772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Степанова, Д.В.</w:t>
      </w:r>
      <w:r w:rsidR="003772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Григорьева, И.В.</w:t>
      </w:r>
      <w:r w:rsidR="003772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Кулешовой.  Личностный рост целесообразно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рассматривать как развитие гуманистических ценностных отношений личности к миру, к людям, к самому себе. Исследования проводились в течение трё</w:t>
      </w:r>
      <w:r w:rsidR="0039068E">
        <w:rPr>
          <w:rFonts w:ascii="Times New Roman" w:eastAsia="Times New Roman" w:hAnsi="Times New Roman" w:cs="Times New Roman"/>
          <w:sz w:val="28"/>
          <w:szCs w:val="28"/>
        </w:rPr>
        <w:t>х лет (2014-2016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.). В исс</w:t>
      </w:r>
      <w:r w:rsidR="00C60944">
        <w:rPr>
          <w:rFonts w:ascii="Times New Roman" w:eastAsia="Times New Roman" w:hAnsi="Times New Roman" w:cs="Times New Roman"/>
          <w:sz w:val="28"/>
          <w:szCs w:val="28"/>
        </w:rPr>
        <w:t>ледовании приняли участие 200 уча</w:t>
      </w:r>
      <w:r>
        <w:rPr>
          <w:rFonts w:ascii="Times New Roman" w:eastAsia="Times New Roman" w:hAnsi="Times New Roman" w:cs="Times New Roman"/>
          <w:sz w:val="28"/>
          <w:szCs w:val="28"/>
        </w:rPr>
        <w:t>щихся 13-16 лет объединений «Детская школа моделей», «Студия эстрадного вокала»,  театральная студия «Эквадор», «Юный пианист», «Радиоуправляемые судомодели».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Мониторинговые  исследования  </w:t>
      </w:r>
      <w:r w:rsidR="00971F7D">
        <w:rPr>
          <w:rFonts w:ascii="Times New Roman" w:eastAsia="Times New Roman" w:hAnsi="Times New Roman" w:cs="Times New Roman"/>
          <w:sz w:val="28"/>
          <w:szCs w:val="28"/>
        </w:rPr>
        <w:t>личностного   роста уча</w:t>
      </w:r>
      <w:r>
        <w:rPr>
          <w:rFonts w:ascii="Times New Roman" w:eastAsia="Times New Roman" w:hAnsi="Times New Roman" w:cs="Times New Roman"/>
          <w:sz w:val="28"/>
          <w:szCs w:val="28"/>
        </w:rPr>
        <w:t>щихся  за  три</w:t>
      </w:r>
      <w:r w:rsidR="00971F7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года указывают на то, что:</w:t>
      </w:r>
    </w:p>
    <w:p w:rsidR="008D792D" w:rsidRDefault="008D792D" w:rsidP="008D79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изначально 100% подростков проявляли устойчивое позитивное отношение к семье, труду, своему телесному «Я»;</w:t>
      </w:r>
    </w:p>
    <w:p w:rsidR="008D792D" w:rsidRDefault="008D792D" w:rsidP="008D79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менее сформированными и устойчивыми оказались отношение к Отечеству (53,8%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опрошенных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), культуре (46,1%), к своему внутреннему миру (53,8%);</w:t>
      </w:r>
    </w:p>
    <w:p w:rsidR="008D792D" w:rsidRDefault="008D792D" w:rsidP="008D79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 3 года произошел значительный рост степени характера отношений подростков к таким ценностям как Отечество, Земля, мир, культура, отношение к человеку как таковому, человеку как другому, человеку как иному, к своему внутреннему миру, к своему духовному «Я»; </w:t>
      </w:r>
    </w:p>
    <w:p w:rsidR="008D792D" w:rsidRDefault="008D792D" w:rsidP="008D79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сформированными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устойчивыми (100% опрошенных) стали отношения к таким ценностям как знания, человеку как таковому. Отсутствует устойчиво-негативное отношение ко всем ценностям;</w:t>
      </w:r>
    </w:p>
    <w:p w:rsidR="008D792D" w:rsidRDefault="008D792D" w:rsidP="008D792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значительно выросло устойчиво-позитивное отношение к своему внутреннему «Я», т.е. выросла самооценка обучающихся.</w:t>
      </w:r>
    </w:p>
    <w:p w:rsidR="008D792D" w:rsidRDefault="008D792D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 и является показателем личностного роста, являющимся главным критерием воспитательной деятельности, личностного самоопределения.</w:t>
      </w:r>
    </w:p>
    <w:p w:rsidR="0039068E" w:rsidRDefault="0039068E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Результаты исследования </w:t>
      </w:r>
      <w:r w:rsidR="00492998">
        <w:rPr>
          <w:rFonts w:ascii="Times New Roman" w:eastAsia="Times New Roman" w:hAnsi="Times New Roman" w:cs="Times New Roman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ичностного и профессионального самоопределения свидетельствуют о </w:t>
      </w:r>
      <w:r w:rsidR="00492998">
        <w:rPr>
          <w:rFonts w:ascii="Times New Roman" w:eastAsia="Times New Roman" w:hAnsi="Times New Roman" w:cs="Times New Roman"/>
          <w:sz w:val="28"/>
          <w:szCs w:val="28"/>
        </w:rPr>
        <w:t xml:space="preserve">том, что приоритетными качествами творческой, социально-ориентированной самоопределяющейся личности учащегося становятся трудолюбие, доброта, честность, любознательность, общительность, а условиями достижения успеха в жизни – творческий подход к делу, польза для общества и упорный труд. </w:t>
      </w:r>
    </w:p>
    <w:p w:rsidR="008D4853" w:rsidRDefault="00492998" w:rsidP="00971F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Это свидетельст</w:t>
      </w:r>
      <w:r w:rsidR="00616EEA">
        <w:rPr>
          <w:rFonts w:ascii="Times New Roman" w:eastAsia="Times New Roman" w:hAnsi="Times New Roman" w:cs="Times New Roman"/>
          <w:sz w:val="28"/>
          <w:szCs w:val="28"/>
        </w:rPr>
        <w:t>вует о становлении творческой, с</w:t>
      </w:r>
      <w:r>
        <w:rPr>
          <w:rFonts w:ascii="Times New Roman" w:eastAsia="Times New Roman" w:hAnsi="Times New Roman" w:cs="Times New Roman"/>
          <w:sz w:val="28"/>
          <w:szCs w:val="28"/>
        </w:rPr>
        <w:t>оциально-ориентированной самоопределяющейся личности</w:t>
      </w:r>
      <w:r w:rsidR="008D4853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 w:rsidR="00B61BF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485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61BF5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CB2CFB" w:rsidRDefault="00CB2CFB" w:rsidP="008D485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1F7D">
        <w:rPr>
          <w:rFonts w:ascii="Times New Roman" w:eastAsia="Times New Roman" w:hAnsi="Times New Roman" w:cs="Times New Roman"/>
          <w:sz w:val="28"/>
          <w:szCs w:val="28"/>
          <w:u w:val="single"/>
        </w:rPr>
        <w:t>Полноценность среды</w:t>
      </w:r>
      <w:r w:rsidR="00C5571E">
        <w:rPr>
          <w:rFonts w:ascii="Times New Roman" w:eastAsia="Times New Roman" w:hAnsi="Times New Roman" w:cs="Times New Roman"/>
          <w:sz w:val="28"/>
          <w:szCs w:val="28"/>
        </w:rPr>
        <w:t xml:space="preserve"> учреждения, благополучие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учащихся также является критерием качества дополнительного образования и характеризуется обн</w:t>
      </w:r>
      <w:r w:rsidR="0027674F">
        <w:rPr>
          <w:rFonts w:ascii="Times New Roman" w:eastAsia="Times New Roman" w:hAnsi="Times New Roman" w:cs="Times New Roman"/>
          <w:sz w:val="28"/>
          <w:szCs w:val="28"/>
        </w:rPr>
        <w:t>овлением материально-технических ресурсов за счет финансовых средств, поступающих от платных дополнительных образовательных услуг, котор</w:t>
      </w:r>
      <w:r w:rsidR="00C60944">
        <w:rPr>
          <w:rFonts w:ascii="Times New Roman" w:eastAsia="Times New Roman" w:hAnsi="Times New Roman" w:cs="Times New Roman"/>
          <w:sz w:val="28"/>
          <w:szCs w:val="28"/>
        </w:rPr>
        <w:t>ые в 2017 учебном году составляю</w:t>
      </w:r>
      <w:r w:rsidR="0027674F">
        <w:rPr>
          <w:rFonts w:ascii="Times New Roman" w:eastAsia="Times New Roman" w:hAnsi="Times New Roman" w:cs="Times New Roman"/>
          <w:sz w:val="28"/>
          <w:szCs w:val="28"/>
        </w:rPr>
        <w:t>т 19,6% от консолидированного бюджета.</w:t>
      </w:r>
    </w:p>
    <w:p w:rsidR="0027674F" w:rsidRPr="0027674F" w:rsidRDefault="0027674F" w:rsidP="00276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1F7D">
        <w:rPr>
          <w:rFonts w:ascii="Times New Roman" w:eastAsia="Times New Roman" w:hAnsi="Times New Roman" w:cs="Times New Roman"/>
          <w:sz w:val="28"/>
          <w:szCs w:val="28"/>
          <w:u w:val="single"/>
        </w:rPr>
        <w:t>Обновление системы управления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27674F">
        <w:rPr>
          <w:rFonts w:ascii="Times New Roman" w:eastAsia="Times New Roman" w:hAnsi="Times New Roman" w:cs="Times New Roman"/>
          <w:sz w:val="28"/>
          <w:szCs w:val="28"/>
        </w:rPr>
        <w:t xml:space="preserve">состоит в реализации функционально-целевой модели учреждения (согласно Воспитательной системе), где важная роль принадлежит органам самоуправления, использование контрольно-диагностического инструментария, применение контроля как внутреннего стимулирования самоконтроля, </w:t>
      </w:r>
      <w:proofErr w:type="spellStart"/>
      <w:r w:rsidRPr="0027674F">
        <w:rPr>
          <w:rFonts w:ascii="Times New Roman" w:eastAsia="Times New Roman" w:hAnsi="Times New Roman" w:cs="Times New Roman"/>
          <w:sz w:val="28"/>
          <w:szCs w:val="28"/>
        </w:rPr>
        <w:t>целедостижения</w:t>
      </w:r>
      <w:proofErr w:type="spellEnd"/>
      <w:r w:rsidRPr="0027674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27674F" w:rsidRDefault="0027674F" w:rsidP="002767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7674F">
        <w:rPr>
          <w:rFonts w:ascii="Times New Roman" w:eastAsia="Times New Roman" w:hAnsi="Times New Roman" w:cs="Times New Roman"/>
          <w:sz w:val="28"/>
          <w:szCs w:val="28"/>
        </w:rPr>
        <w:t xml:space="preserve">Продолжена разработка системы критериев качества эффективности образовательной системы, как внутренней экспертизы. </w:t>
      </w:r>
    </w:p>
    <w:p w:rsidR="00DE7B2A" w:rsidRPr="008D4853" w:rsidRDefault="0027674F" w:rsidP="004929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Реализация Програм</w:t>
      </w:r>
      <w:r w:rsidR="00C34AD8">
        <w:rPr>
          <w:rFonts w:ascii="Times New Roman" w:eastAsia="Times New Roman" w:hAnsi="Times New Roman" w:cs="Times New Roman"/>
          <w:sz w:val="28"/>
          <w:szCs w:val="28"/>
        </w:rPr>
        <w:t>мы развития, её образовательной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системы, содержания деятельности по обеспечению </w:t>
      </w:r>
      <w:r w:rsidRPr="00492998">
        <w:rPr>
          <w:rFonts w:ascii="Times New Roman" w:eastAsia="Times New Roman" w:hAnsi="Times New Roman" w:cs="Times New Roman"/>
          <w:sz w:val="28"/>
          <w:szCs w:val="28"/>
        </w:rPr>
        <w:t>само</w:t>
      </w:r>
      <w:r w:rsidR="00492998" w:rsidRPr="00492998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с использованием современных технологий воспитания, образования и методов общей и индивидуально-личностной психолого-педагогической поддержки </w:t>
      </w:r>
      <w:r w:rsidR="00466971">
        <w:rPr>
          <w:rFonts w:ascii="Times New Roman" w:eastAsia="Times New Roman" w:hAnsi="Times New Roman" w:cs="Times New Roman"/>
          <w:sz w:val="28"/>
          <w:szCs w:val="28"/>
        </w:rPr>
        <w:t xml:space="preserve">способствовали созданию условий и средств, обеспечивающих саморазвитие, социализацию и самоопределение творческой личности учащихся в различных видах </w:t>
      </w:r>
      <w:r w:rsidR="00492998">
        <w:rPr>
          <w:rFonts w:ascii="Times New Roman" w:eastAsia="Times New Roman" w:hAnsi="Times New Roman" w:cs="Times New Roman"/>
          <w:sz w:val="28"/>
          <w:szCs w:val="28"/>
        </w:rPr>
        <w:t>жизнедеятельности.</w:t>
      </w:r>
    </w:p>
    <w:p w:rsidR="00B0527D" w:rsidRDefault="00B0527D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00A9">
        <w:rPr>
          <w:rFonts w:ascii="Times New Roman" w:eastAsia="Times New Roman" w:hAnsi="Times New Roman" w:cs="Times New Roman"/>
          <w:sz w:val="28"/>
          <w:szCs w:val="28"/>
        </w:rPr>
        <w:t>В целях выявления образовательных потребностей</w:t>
      </w:r>
      <w:r w:rsidR="00492998">
        <w:rPr>
          <w:rFonts w:ascii="Times New Roman" w:eastAsia="Times New Roman" w:hAnsi="Times New Roman" w:cs="Times New Roman"/>
          <w:sz w:val="28"/>
          <w:szCs w:val="28"/>
        </w:rPr>
        <w:t xml:space="preserve">, перспектив развития 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в ЦВР проводился ряд социологических маркетинговых, мониторинговых </w:t>
      </w:r>
      <w:r w:rsidR="00C60944">
        <w:rPr>
          <w:rFonts w:ascii="Times New Roman" w:eastAsia="Times New Roman" w:hAnsi="Times New Roman" w:cs="Times New Roman"/>
          <w:sz w:val="28"/>
          <w:szCs w:val="28"/>
        </w:rPr>
        <w:t>исследований среди родителей, уча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>щихся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60944" w:rsidRDefault="00C60944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Принципиально значимыми векторами развития дополнительного образования становятся индивидуализация, персонализация, интеграция, обновление содержания образования.</w:t>
      </w:r>
    </w:p>
    <w:p w:rsidR="00B0527D" w:rsidRDefault="00B0527D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00A9">
        <w:rPr>
          <w:rFonts w:ascii="Times New Roman" w:eastAsia="Times New Roman" w:hAnsi="Times New Roman" w:cs="Times New Roman"/>
          <w:sz w:val="28"/>
          <w:szCs w:val="28"/>
        </w:rPr>
        <w:t>Перспективы развития содержания дополнительных образовательных программ обусловлены акту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альным и потенциальным спросом 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кон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кретных социокультурных условий </w:t>
      </w:r>
      <w:r w:rsidRPr="007200A9">
        <w:rPr>
          <w:rFonts w:ascii="Times New Roman" w:eastAsia="Times New Roman" w:hAnsi="Times New Roman" w:cs="Times New Roman"/>
          <w:sz w:val="28"/>
          <w:szCs w:val="28"/>
        </w:rPr>
        <w:t xml:space="preserve"> учреждения.</w:t>
      </w:r>
    </w:p>
    <w:p w:rsidR="000217AE" w:rsidRPr="00011818" w:rsidRDefault="000217AE" w:rsidP="000217AE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Одной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из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важнейших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рамм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деятельности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Центра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ста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новится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val="de-DE" w:eastAsia="ja-JP" w:bidi="fa-IR"/>
        </w:rPr>
        <w:t>Программа</w:t>
      </w:r>
      <w:proofErr w:type="spellEnd"/>
      <w:r w:rsidRPr="00011818"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val="de-DE" w:eastAsia="ja-JP" w:bidi="fa-IR"/>
        </w:rPr>
        <w:t>развития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которая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позвол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ит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течение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нескольких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лет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наиболее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оптимально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координировать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деятельность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всего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коллектива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выявлять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реализовывать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перспек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тивные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направления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. 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Она</w:t>
      </w:r>
      <w:r w:rsidR="00C34AD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C34AD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помо</w:t>
      </w:r>
      <w:r w:rsidR="00C34AD8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жет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подойти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к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разработке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будущей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модели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учреждения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выработать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целостную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систему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действий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с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определенными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результатами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сбалансированными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ресурсному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обеспечению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.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Эт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от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документ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явля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е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тся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нормативной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моделью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деятельности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коллектива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развитию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системы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в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которую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он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включен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и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основополага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ющим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для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разработки</w:t>
      </w:r>
      <w:proofErr w:type="spellEnd"/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модернизированных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экспериментальных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 </w:t>
      </w: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модульных, вариативных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авторских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образовательных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объединений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.</w:t>
      </w:r>
    </w:p>
    <w:p w:rsidR="000217AE" w:rsidRPr="000217AE" w:rsidRDefault="000217AE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de-DE"/>
        </w:rPr>
      </w:pPr>
    </w:p>
    <w:p w:rsidR="003E2E92" w:rsidRPr="007200A9" w:rsidRDefault="00C60944" w:rsidP="00B05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0527D" w:rsidRPr="0055746E" w:rsidRDefault="000217AE" w:rsidP="00532F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27A83" w:rsidRPr="00227A83" w:rsidRDefault="00A16ED2" w:rsidP="00C06804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hadow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27A83" w:rsidRPr="00227A83" w:rsidRDefault="0039491F" w:rsidP="00C06804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hadow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hadow/>
          <w:sz w:val="28"/>
          <w:szCs w:val="28"/>
        </w:rPr>
        <w:t xml:space="preserve"> </w:t>
      </w:r>
    </w:p>
    <w:p w:rsidR="00227A83" w:rsidRPr="00CD5A89" w:rsidRDefault="00227A83" w:rsidP="00A16ED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27A83">
        <w:rPr>
          <w:rFonts w:ascii="Times New Roman" w:hAnsi="Times New Roman" w:cs="Times New Roman"/>
          <w:sz w:val="28"/>
          <w:szCs w:val="28"/>
        </w:rPr>
        <w:tab/>
      </w:r>
      <w:r w:rsidR="00A16ED2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6178E" w:rsidRPr="00CD5A89" w:rsidRDefault="00A16ED2" w:rsidP="0036178E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612C57" w:rsidRPr="00CD5A89" w:rsidRDefault="006D0081" w:rsidP="00612C57">
      <w:pPr>
        <w:pStyle w:val="31"/>
        <w:ind w:firstLine="540"/>
        <w:jc w:val="both"/>
        <w:rPr>
          <w:rFonts w:ascii="Times New Roman" w:hAnsi="Times New Roman"/>
          <w:b w:val="0"/>
          <w:i/>
          <w:smallCaps w:val="0"/>
          <w:shadow w:val="0"/>
          <w:sz w:val="28"/>
          <w:szCs w:val="28"/>
          <w:u w:val="none"/>
        </w:rPr>
      </w:pPr>
      <w:r>
        <w:rPr>
          <w:rFonts w:ascii="Times New Roman" w:hAnsi="Times New Roman"/>
          <w:b w:val="0"/>
          <w:i/>
          <w:smallCaps w:val="0"/>
          <w:shadow w:val="0"/>
          <w:sz w:val="28"/>
          <w:szCs w:val="28"/>
          <w:u w:val="none"/>
        </w:rPr>
        <w:t xml:space="preserve"> </w:t>
      </w:r>
    </w:p>
    <w:p w:rsidR="00227A83" w:rsidRDefault="00227A83" w:rsidP="00227A83">
      <w:pPr>
        <w:pStyle w:val="a3"/>
        <w:shd w:val="clear" w:color="auto" w:fill="FFFFFF"/>
        <w:spacing w:after="0"/>
        <w:jc w:val="both"/>
        <w:rPr>
          <w:sz w:val="28"/>
          <w:szCs w:val="28"/>
        </w:rPr>
      </w:pPr>
    </w:p>
    <w:p w:rsidR="002A504B" w:rsidRDefault="002A504B" w:rsidP="00227A83">
      <w:pPr>
        <w:pStyle w:val="a3"/>
        <w:shd w:val="clear" w:color="auto" w:fill="FFFFFF"/>
        <w:spacing w:after="0"/>
        <w:jc w:val="both"/>
        <w:rPr>
          <w:sz w:val="28"/>
          <w:szCs w:val="28"/>
        </w:rPr>
      </w:pPr>
    </w:p>
    <w:p w:rsidR="00466971" w:rsidRDefault="00466971" w:rsidP="002A504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4AD8" w:rsidRDefault="00C34AD8" w:rsidP="002A504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71F7D" w:rsidRDefault="00971F7D" w:rsidP="002A504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34AD8" w:rsidRDefault="00C34AD8" w:rsidP="002A504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A504B" w:rsidRPr="005F7627" w:rsidRDefault="002A504B" w:rsidP="002A50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F7627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I</w:t>
      </w:r>
      <w:r w:rsidR="00C6047B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Pr="005F7627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gramStart"/>
      <w:r w:rsidRPr="005F7627">
        <w:rPr>
          <w:rFonts w:ascii="Times New Roman" w:hAnsi="Times New Roman" w:cs="Times New Roman"/>
          <w:b/>
          <w:sz w:val="32"/>
          <w:szCs w:val="32"/>
        </w:rPr>
        <w:t>ПОЯСНИТЕЛЬНАЯ  ЗАПИСКА</w:t>
      </w:r>
      <w:proofErr w:type="gramEnd"/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в эпоху геостратегических потрясений, социальных, технологических, культурно-этических изменений видоизменяется система ценностей. Утрата ценностей становится глобальной проблемой. Само существование мировой цивилизации зависит от гуманитарной культуры личности как системообразующего элемента общества.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Гуманитарная культура – внутреннее богатство личности, высокий уровень её духовных потребностей и способностей, уровень интенсивности их проявления в созидательной и практической деятельности.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Важная роль в формировании нового образа личности, способной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интериоризировать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воспроизводить и приращивать содержание гуманитарной культуры,   принадлежит   системе образования. 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гуманитарной направленностью новой педагогической парадигмы в законе РФ «Об образовании» сформулирован главный принцип государственной политики: «гуманистический характер, приоритет общечеловеческих ценностей… воспитание гражданственности, трудолюбия, любви к окружающей природе, Родине, семье».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Степень развитости гуманистических начал человека характеризует его гуманитарную культуру, т.к. интегративное личностное образование концентрирует в себе ценностные ориентации и качества личности, выражающие то истинно человеческое, что заложено в общечеловеческой культуре: знания, чувства, общение, творческое действие.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 степени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гуманистической культуры  зависит личностное становление учащихся.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Концепции развития дополнительного образования персонализация дополнительного образования определяется как ведущий тренд развития образования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 века.</w:t>
      </w:r>
      <w:r w:rsidR="00C0680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Социальный заказ в современном образовании требует создания целостной развивающей гуманитарной образовательной среды в учреждении дополнительного образования.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гуманитарной культуры учреждения является сущностной задачей инновационных изменений дополнительного образования и является основной целью её программы развития.</w:t>
      </w:r>
    </w:p>
    <w:p w:rsidR="002A504B" w:rsidRPr="006E42B6" w:rsidRDefault="002A504B" w:rsidP="006F60AD">
      <w:pPr>
        <w:pStyle w:val="aa"/>
        <w:spacing w:before="0" w:beforeAutospacing="0" w:after="0" w:afterAutospacing="0"/>
        <w:ind w:firstLine="588"/>
        <w:jc w:val="both"/>
        <w:rPr>
          <w:sz w:val="28"/>
          <w:szCs w:val="28"/>
        </w:rPr>
      </w:pPr>
      <w:r w:rsidRPr="006E42B6">
        <w:rPr>
          <w:sz w:val="28"/>
          <w:szCs w:val="28"/>
        </w:rPr>
        <w:t>Разработка данной программы стала возможной на основе анализа положения Центра в микросоциуме, изучения заказа в его адрес со стороны</w:t>
      </w:r>
      <w:r>
        <w:rPr>
          <w:sz w:val="28"/>
          <w:szCs w:val="28"/>
        </w:rPr>
        <w:t xml:space="preserve"> муниципальных органов власти</w:t>
      </w:r>
      <w:r w:rsidRPr="006E42B6">
        <w:rPr>
          <w:sz w:val="28"/>
          <w:szCs w:val="28"/>
        </w:rPr>
        <w:t>, учащихся и их родителей, исследования мнения педагогов, работающих в нем, а также на основании нормативно-правовой базы, отечественных и национальных традиций, достижений отечественной педагогики, изучения действующих программ развития. Программа развития является логическим продолжением Программы развития Ц</w:t>
      </w:r>
      <w:r>
        <w:rPr>
          <w:sz w:val="28"/>
          <w:szCs w:val="28"/>
        </w:rPr>
        <w:t>ентра внешкольной работы на 2011-2018</w:t>
      </w:r>
      <w:r w:rsidRPr="006E42B6">
        <w:rPr>
          <w:sz w:val="28"/>
          <w:szCs w:val="28"/>
        </w:rPr>
        <w:t xml:space="preserve"> годы.</w:t>
      </w:r>
    </w:p>
    <w:p w:rsidR="002A504B" w:rsidRPr="006E42B6" w:rsidRDefault="002A504B" w:rsidP="006F60AD">
      <w:pPr>
        <w:pStyle w:val="aa"/>
        <w:spacing w:before="0" w:beforeAutospacing="0" w:after="0" w:afterAutospacing="0"/>
        <w:ind w:firstLine="588"/>
        <w:jc w:val="both"/>
        <w:rPr>
          <w:sz w:val="28"/>
          <w:szCs w:val="28"/>
        </w:rPr>
      </w:pPr>
      <w:r w:rsidRPr="006E42B6">
        <w:rPr>
          <w:sz w:val="28"/>
          <w:szCs w:val="28"/>
        </w:rPr>
        <w:t xml:space="preserve">Программа развития Центра отражает гуманистический характер образования, приоритет общечеловеческих ценностей жизни и здоровья ребенка, свободного развития личности и базируется на достижениях </w:t>
      </w:r>
      <w:r w:rsidRPr="006E42B6">
        <w:rPr>
          <w:sz w:val="28"/>
          <w:szCs w:val="28"/>
        </w:rPr>
        <w:lastRenderedPageBreak/>
        <w:t>общемировой культуры и российских культурных традициях, отвечает задачам становления гражданского общества и правового государства, культурно-национальным особенностям Республики Татарстан</w:t>
      </w:r>
    </w:p>
    <w:p w:rsidR="002A504B" w:rsidRPr="006E42B6" w:rsidRDefault="002A504B" w:rsidP="006F60AD">
      <w:pPr>
        <w:pStyle w:val="aa"/>
        <w:spacing w:before="0" w:beforeAutospacing="0" w:after="0" w:afterAutospacing="0"/>
        <w:ind w:firstLine="588"/>
        <w:jc w:val="both"/>
        <w:rPr>
          <w:sz w:val="28"/>
          <w:szCs w:val="28"/>
        </w:rPr>
      </w:pPr>
      <w:r w:rsidRPr="006E42B6">
        <w:rPr>
          <w:sz w:val="28"/>
          <w:szCs w:val="28"/>
        </w:rPr>
        <w:t>Главным назначением Программы развития учреждения является сочетание интересов наиболее полного удовлетворения образовательных потребностей и создания условий развития уникальных характеристик педагогической практики дополнительного образования.</w:t>
      </w:r>
    </w:p>
    <w:p w:rsidR="002A504B" w:rsidRPr="006E42B6" w:rsidRDefault="002A504B" w:rsidP="006F60AD">
      <w:pPr>
        <w:pStyle w:val="aa"/>
        <w:spacing w:before="0" w:beforeAutospacing="0" w:after="0" w:afterAutospacing="0"/>
        <w:ind w:firstLine="588"/>
        <w:jc w:val="both"/>
        <w:rPr>
          <w:sz w:val="28"/>
          <w:szCs w:val="28"/>
        </w:rPr>
      </w:pPr>
      <w:r w:rsidRPr="006E42B6">
        <w:rPr>
          <w:sz w:val="28"/>
          <w:szCs w:val="28"/>
        </w:rPr>
        <w:t>Программа развития раскрывает соответствующие параметры образовательного процесса на уровне учреждения в целом, определяет его стратегию.</w:t>
      </w:r>
    </w:p>
    <w:p w:rsidR="002A504B" w:rsidRPr="006E42B6" w:rsidRDefault="002A504B" w:rsidP="006F60AD">
      <w:pPr>
        <w:pStyle w:val="aa"/>
        <w:spacing w:before="0" w:beforeAutospacing="0" w:after="0" w:afterAutospacing="0"/>
        <w:ind w:firstLine="588"/>
        <w:jc w:val="both"/>
        <w:rPr>
          <w:sz w:val="28"/>
          <w:szCs w:val="28"/>
        </w:rPr>
      </w:pPr>
      <w:r w:rsidRPr="006E42B6">
        <w:rPr>
          <w:sz w:val="28"/>
          <w:szCs w:val="28"/>
        </w:rPr>
        <w:t>Учреждение работает в режиме творческого саморазвития по теме инновационного педагогического опыта «Воспитательная система как средство социализации и самоопределения личности».</w:t>
      </w:r>
    </w:p>
    <w:p w:rsidR="002A504B" w:rsidRPr="006E42B6" w:rsidRDefault="002A504B" w:rsidP="006F60AD">
      <w:pPr>
        <w:pStyle w:val="aa"/>
        <w:spacing w:before="0" w:beforeAutospacing="0" w:after="0" w:afterAutospacing="0"/>
        <w:ind w:firstLine="588"/>
        <w:jc w:val="both"/>
        <w:rPr>
          <w:sz w:val="28"/>
          <w:szCs w:val="28"/>
        </w:rPr>
      </w:pPr>
      <w:r w:rsidRPr="006E42B6">
        <w:rPr>
          <w:sz w:val="28"/>
          <w:szCs w:val="28"/>
        </w:rPr>
        <w:t>Программа развития является продолжением стратегической модели собственного развития.</w:t>
      </w:r>
    </w:p>
    <w:p w:rsidR="002A504B" w:rsidRDefault="002A504B" w:rsidP="006F60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A504B" w:rsidRDefault="002A504B" w:rsidP="006F60AD">
      <w:pPr>
        <w:pStyle w:val="a3"/>
        <w:shd w:val="clear" w:color="auto" w:fill="FFFFFF"/>
        <w:spacing w:after="0"/>
        <w:jc w:val="both"/>
        <w:rPr>
          <w:sz w:val="28"/>
          <w:szCs w:val="28"/>
        </w:rPr>
      </w:pPr>
    </w:p>
    <w:p w:rsidR="00C55DE1" w:rsidRDefault="00C55DE1" w:rsidP="006F60AD">
      <w:pPr>
        <w:pStyle w:val="a3"/>
        <w:shd w:val="clear" w:color="auto" w:fill="FFFFFF"/>
        <w:spacing w:after="0"/>
        <w:jc w:val="both"/>
        <w:rPr>
          <w:sz w:val="28"/>
          <w:szCs w:val="28"/>
        </w:rPr>
      </w:pPr>
    </w:p>
    <w:p w:rsidR="00C06804" w:rsidRDefault="00C06804" w:rsidP="006F60A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6F60A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6F60A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6804" w:rsidRDefault="00C06804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F60AD" w:rsidRDefault="006F60AD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F60AD" w:rsidRDefault="006F60AD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F60AD" w:rsidRDefault="006F60AD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F60AD" w:rsidRDefault="006F60AD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F60AD" w:rsidRDefault="006F60AD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F60AD" w:rsidRDefault="006F60AD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5DE1" w:rsidRPr="005F7627" w:rsidRDefault="00C55DE1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7627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II</w:t>
      </w:r>
      <w:r w:rsidR="002A504B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8457CB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gramStart"/>
      <w:r w:rsidR="008457CB">
        <w:rPr>
          <w:rFonts w:ascii="Times New Roman" w:hAnsi="Times New Roman" w:cs="Times New Roman"/>
          <w:b/>
          <w:sz w:val="32"/>
          <w:szCs w:val="32"/>
        </w:rPr>
        <w:t>КОНЦЕПЦИЯ  ПРОГРАММЫ</w:t>
      </w:r>
      <w:proofErr w:type="gramEnd"/>
      <w:r w:rsidRPr="005F7627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5F7627">
        <w:rPr>
          <w:rFonts w:ascii="Times New Roman" w:hAnsi="Times New Roman" w:cs="Times New Roman"/>
          <w:b/>
          <w:sz w:val="28"/>
          <w:szCs w:val="28"/>
          <w:u w:val="single"/>
        </w:rPr>
        <w:t xml:space="preserve">   </w:t>
      </w:r>
    </w:p>
    <w:p w:rsidR="00C55DE1" w:rsidRPr="00D55F78" w:rsidRDefault="00C55DE1" w:rsidP="00C55DE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55DE1" w:rsidRPr="003C7F3E" w:rsidRDefault="00C55DE1" w:rsidP="00C55DE1">
      <w:pPr>
        <w:widowControl w:val="0"/>
        <w:suppressAutoHyphens/>
        <w:autoSpaceDN w:val="0"/>
        <w:spacing w:line="360" w:lineRule="auto"/>
        <w:jc w:val="center"/>
        <w:textAlignment w:val="baseline"/>
        <w:rPr>
          <w:rFonts w:eastAsia="Andale Sans UI" w:cs="Times New Roman CYR"/>
          <w:b/>
          <w:bCs/>
          <w:i/>
          <w:iCs/>
          <w:kern w:val="3"/>
          <w:sz w:val="28"/>
          <w:szCs w:val="28"/>
          <w:lang w:eastAsia="ja-JP" w:bidi="fa-IR"/>
        </w:rPr>
      </w:pPr>
      <w:r w:rsidRPr="006E42B6">
        <w:rPr>
          <w:rFonts w:ascii="Times New Roman" w:hAnsi="Times New Roman"/>
          <w:shadow/>
          <w:sz w:val="28"/>
          <w:szCs w:val="28"/>
        </w:rPr>
        <w:t xml:space="preserve"> </w:t>
      </w:r>
      <w:r w:rsidRPr="006E42B6"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 w:rsidRPr="003C7F3E">
        <w:rPr>
          <w:rFonts w:ascii="Times New Roman CYR" w:eastAsia="Andale Sans UI" w:hAnsi="Times New Roman CYR" w:cs="Times New Roman CYR"/>
          <w:b/>
          <w:bCs/>
          <w:i/>
          <w:iCs/>
          <w:kern w:val="3"/>
          <w:sz w:val="28"/>
          <w:szCs w:val="28"/>
          <w:lang w:val="de-DE" w:eastAsia="ja-JP" w:bidi="fa-IR"/>
        </w:rPr>
        <w:t>Наши</w:t>
      </w:r>
      <w:proofErr w:type="spellEnd"/>
      <w:r w:rsidRPr="003C7F3E">
        <w:rPr>
          <w:rFonts w:ascii="Times New Roman CYR" w:eastAsia="Andale Sans UI" w:hAnsi="Times New Roman CYR" w:cs="Times New Roman CYR"/>
          <w:b/>
          <w:bCs/>
          <w:i/>
          <w:i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3C7F3E">
        <w:rPr>
          <w:rFonts w:ascii="Times New Roman CYR" w:eastAsia="Andale Sans UI" w:hAnsi="Times New Roman CYR" w:cs="Times New Roman CYR"/>
          <w:b/>
          <w:bCs/>
          <w:i/>
          <w:iCs/>
          <w:kern w:val="3"/>
          <w:sz w:val="28"/>
          <w:szCs w:val="28"/>
          <w:lang w:val="de-DE" w:eastAsia="ja-JP" w:bidi="fa-IR"/>
        </w:rPr>
        <w:t>цели</w:t>
      </w:r>
      <w:proofErr w:type="spellEnd"/>
    </w:p>
    <w:p w:rsidR="00C55DE1" w:rsidRDefault="00C55DE1" w:rsidP="006F60AD">
      <w:pPr>
        <w:widowControl w:val="0"/>
        <w:suppressAutoHyphens/>
        <w:autoSpaceDN w:val="0"/>
        <w:spacing w:line="240" w:lineRule="auto"/>
        <w:ind w:firstLine="588"/>
        <w:jc w:val="both"/>
        <w:textAlignment w:val="baseline"/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</w:pPr>
      <w:proofErr w:type="spellStart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Создание</w:t>
      </w:r>
      <w:proofErr w:type="spellEnd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системы</w:t>
      </w:r>
      <w:proofErr w:type="spellEnd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условий</w:t>
      </w:r>
      <w:proofErr w:type="spellEnd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средств</w:t>
      </w:r>
      <w:proofErr w:type="spellEnd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>обеспечивающих</w:t>
      </w:r>
      <w:proofErr w:type="spellEnd"/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val="de-DE" w:eastAsia="ja-JP" w:bidi="fa-IR"/>
        </w:rPr>
        <w:t xml:space="preserve"> </w:t>
      </w:r>
      <w:r w:rsidRPr="00A303F3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 xml:space="preserve"> формирование и развитие гуманитарной культуры личности, индивидуализации, персонализации,  персонификации и интеграции дополнительного образования</w:t>
      </w:r>
      <w:r w:rsidR="00FA582B">
        <w:rPr>
          <w:rFonts w:ascii="Times New Roman" w:eastAsia="Andale Sans UI" w:hAnsi="Times New Roman" w:cs="Times New Roman CYR"/>
          <w:kern w:val="3"/>
          <w:sz w:val="28"/>
          <w:szCs w:val="28"/>
          <w:lang w:eastAsia="ja-JP" w:bidi="fa-IR"/>
        </w:rPr>
        <w:t>.</w:t>
      </w:r>
    </w:p>
    <w:p w:rsidR="006F60AD" w:rsidRPr="006F60AD" w:rsidRDefault="00C55DE1" w:rsidP="00C55DE1">
      <w:pPr>
        <w:widowControl w:val="0"/>
        <w:suppressAutoHyphens/>
        <w:autoSpaceDN w:val="0"/>
        <w:spacing w:line="360" w:lineRule="auto"/>
        <w:jc w:val="center"/>
        <w:textAlignment w:val="baseline"/>
        <w:rPr>
          <w:rFonts w:eastAsia="Andale Sans UI" w:cs="Times New Roman CYR"/>
          <w:b/>
          <w:bCs/>
          <w:i/>
          <w:iCs/>
          <w:kern w:val="3"/>
          <w:sz w:val="28"/>
          <w:szCs w:val="28"/>
          <w:lang w:eastAsia="ja-JP" w:bidi="fa-IR"/>
        </w:rPr>
      </w:pPr>
      <w:proofErr w:type="spellStart"/>
      <w:r w:rsidRPr="00D55F78">
        <w:rPr>
          <w:rFonts w:ascii="Times New Roman CYR" w:eastAsia="Andale Sans UI" w:hAnsi="Times New Roman CYR" w:cs="Times New Roman CYR"/>
          <w:b/>
          <w:bCs/>
          <w:i/>
          <w:iCs/>
          <w:kern w:val="3"/>
          <w:sz w:val="28"/>
          <w:szCs w:val="28"/>
          <w:lang w:val="de-DE" w:eastAsia="ja-JP" w:bidi="fa-IR"/>
        </w:rPr>
        <w:t>Наши</w:t>
      </w:r>
      <w:proofErr w:type="spellEnd"/>
      <w:r w:rsidRPr="00D55F78">
        <w:rPr>
          <w:rFonts w:ascii="Times New Roman CYR" w:eastAsia="Andale Sans UI" w:hAnsi="Times New Roman CYR" w:cs="Times New Roman CYR"/>
          <w:b/>
          <w:bCs/>
          <w:i/>
          <w:i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D55F78">
        <w:rPr>
          <w:rFonts w:ascii="Times New Roman CYR" w:eastAsia="Andale Sans UI" w:hAnsi="Times New Roman CYR" w:cs="Times New Roman CYR"/>
          <w:b/>
          <w:bCs/>
          <w:i/>
          <w:iCs/>
          <w:kern w:val="3"/>
          <w:sz w:val="28"/>
          <w:szCs w:val="28"/>
          <w:lang w:val="de-DE" w:eastAsia="ja-JP" w:bidi="fa-IR"/>
        </w:rPr>
        <w:t>возможности</w:t>
      </w:r>
      <w:proofErr w:type="spellEnd"/>
    </w:p>
    <w:p w:rsidR="00C55DE1" w:rsidRPr="00A303F3" w:rsidRDefault="00C55DE1" w:rsidP="006F60AD">
      <w:pPr>
        <w:widowControl w:val="0"/>
        <w:suppressAutoHyphens/>
        <w:autoSpaceDN w:val="0"/>
        <w:spacing w:after="0" w:line="240" w:lineRule="auto"/>
        <w:ind w:firstLine="588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Методологической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базой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дополнительного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образования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осуществляемого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Центре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внешкольной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работы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является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парадигма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развивающего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вариативного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образования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её гуманитарная направленность</w:t>
      </w:r>
      <w:r w:rsidR="00C34AD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,</w:t>
      </w:r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основанная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на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следующих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методологических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ориентирах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:</w:t>
      </w:r>
    </w:p>
    <w:p w:rsidR="00C55DE1" w:rsidRPr="00A303F3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признание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прав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ребенка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на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свободное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самоопределение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самореализацию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;</w:t>
      </w:r>
    </w:p>
    <w:p w:rsidR="00C55DE1" w:rsidRPr="00A303F3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ориентация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на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личностные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интересы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потребности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способности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ребенка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;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свободный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выбор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ребенком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видов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сфер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деятельности</w:t>
      </w:r>
      <w:proofErr w:type="spellEnd"/>
      <w:r w:rsidRPr="00A303F3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;</w:t>
      </w:r>
    </w:p>
    <w:p w:rsidR="00C55DE1" w:rsidRPr="00A303F3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становление и развитие личности учащегося как субъекта деятельности;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val="de-DE" w:eastAsia="ja-JP" w:bidi="fa-IR"/>
        </w:rPr>
      </w:pPr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личностно-смысловое развитие ребенка; 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непрерывное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образование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как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принцип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планирования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организации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образовательного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развития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личности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;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утверждение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единства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целостности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образования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где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обучение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воспитание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развитие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являются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его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составляющими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;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практико-деятельностная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основа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образовательного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процесса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;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фасилитаторская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деятельность как новая гуманитарная культура педагога;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творческое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сотрудничество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участников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образовательного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процесса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совместной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продуктивно-разделенной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деятельности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;</w:t>
      </w:r>
    </w:p>
    <w:p w:rsidR="00C55DE1" w:rsidRPr="00F97C4E" w:rsidRDefault="00C55DE1" w:rsidP="006F60AD">
      <w:pPr>
        <w:widowControl w:val="0"/>
        <w:numPr>
          <w:ilvl w:val="0"/>
          <w:numId w:val="1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осознанная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системная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организация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управления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учебно-воспитательным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процессом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на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основе</w:t>
      </w:r>
      <w:proofErr w:type="spellEnd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</w:t>
      </w:r>
      <w:r w:rsidR="000217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тратегии</w:t>
      </w:r>
      <w:proofErr w:type="spellEnd"/>
      <w:r w:rsidR="000217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0217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инновационного</w:t>
      </w:r>
      <w:proofErr w:type="spellEnd"/>
      <w:r w:rsidR="000217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r w:rsidR="000217A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развития</w:t>
      </w:r>
      <w:r w:rsidRPr="00F97C4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.</w:t>
      </w:r>
    </w:p>
    <w:p w:rsidR="00C55DE1" w:rsidRPr="00D55F78" w:rsidRDefault="00C55DE1" w:rsidP="00C55DE1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eastAsia="ja-JP" w:bidi="fa-IR"/>
        </w:rPr>
      </w:pPr>
    </w:p>
    <w:p w:rsidR="00C55DE1" w:rsidRPr="00D55F78" w:rsidRDefault="00C55DE1" w:rsidP="00C55DE1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eastAsia="ja-JP" w:bidi="fa-IR"/>
        </w:rPr>
      </w:pP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val="de-DE" w:eastAsia="ja-JP" w:bidi="fa-IR"/>
        </w:rPr>
        <w:t>Наши</w:t>
      </w:r>
      <w:proofErr w:type="spellEnd"/>
      <w:r w:rsidRPr="00D55F78"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iCs/>
          <w:kern w:val="3"/>
          <w:sz w:val="28"/>
          <w:szCs w:val="28"/>
          <w:lang w:val="de-DE" w:eastAsia="ja-JP" w:bidi="fa-IR"/>
        </w:rPr>
        <w:t>ожидания</w:t>
      </w:r>
      <w:proofErr w:type="spellEnd"/>
    </w:p>
    <w:p w:rsidR="00C55DE1" w:rsidRPr="00D55F78" w:rsidRDefault="00C55DE1" w:rsidP="006F60A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</w:pP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>Стратегические</w:t>
      </w:r>
      <w:proofErr w:type="spellEnd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>результаты</w:t>
      </w:r>
      <w:proofErr w:type="spellEnd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>осуществления</w:t>
      </w:r>
      <w:proofErr w:type="spellEnd"/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eastAsia="ja-JP" w:bidi="fa-IR"/>
        </w:rPr>
        <w:t xml:space="preserve"> Программы  развития</w:t>
      </w:r>
    </w:p>
    <w:p w:rsidR="006F60AD" w:rsidRDefault="006F60AD" w:rsidP="006F60A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</w:pP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Создание в Центре социокультурного </w:t>
      </w:r>
      <w:proofErr w:type="spellStart"/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простанства</w:t>
      </w:r>
      <w:proofErr w:type="spellEnd"/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, открытого, вариативного персонального образования для самореализации личности, обеспечения непрерывного процесса саморазвития и самосовершенствования человека как субъекта культуры и деятельности.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Перспективы развития ЦВР состоят в </w:t>
      </w:r>
      <w:proofErr w:type="spellStart"/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>персонолизации</w:t>
      </w:r>
      <w:proofErr w:type="spellEnd"/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 дополнительного образования, в становлении учреждения как </w:t>
      </w:r>
      <w:r w:rsidR="00FA582B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 </w:t>
      </w:r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 инновационной площадки</w:t>
      </w:r>
      <w:r w:rsidR="00FA582B"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 </w:t>
      </w:r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t xml:space="preserve">для отработки образовательных моделей и технологий будущего как инструментов личностного и профессионального самоопределения, формирования ценностей, </w:t>
      </w:r>
      <w:r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  <w:lastRenderedPageBreak/>
        <w:t>мировоззрения, гражданской идентичности подрастающего поколения, адаптивности к темпам социальных и технологических перемен.</w:t>
      </w:r>
    </w:p>
    <w:p w:rsidR="006F60AD" w:rsidRPr="00F97C4E" w:rsidRDefault="006F60AD" w:rsidP="006F60AD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ndale Sans UI" w:hAnsi="Times New Roman" w:cs="Times New Roman"/>
          <w:bCs/>
          <w:kern w:val="3"/>
          <w:sz w:val="28"/>
          <w:szCs w:val="28"/>
          <w:lang w:eastAsia="ja-JP" w:bidi="fa-IR"/>
        </w:rPr>
      </w:pPr>
    </w:p>
    <w:p w:rsidR="00C55DE1" w:rsidRPr="00D55F78" w:rsidRDefault="00C55DE1" w:rsidP="00C55DE1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eastAsia="ja-JP" w:bidi="fa-IR"/>
        </w:rPr>
      </w:pP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>Предполагаемые</w:t>
      </w:r>
      <w:proofErr w:type="spellEnd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D55F78">
        <w:rPr>
          <w:rFonts w:ascii="Times New Roman" w:eastAsia="Andale Sans UI" w:hAnsi="Times New Roman" w:cs="Times New Roman"/>
          <w:b/>
          <w:bCs/>
          <w:i/>
          <w:kern w:val="3"/>
          <w:sz w:val="28"/>
          <w:szCs w:val="28"/>
          <w:lang w:val="de-DE" w:eastAsia="ja-JP" w:bidi="fa-IR"/>
        </w:rPr>
        <w:t>результаты</w:t>
      </w:r>
      <w:proofErr w:type="spellEnd"/>
    </w:p>
    <w:p w:rsidR="00C55DE1" w:rsidRPr="00E0363C" w:rsidRDefault="00C55DE1" w:rsidP="00C55DE1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учреждения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: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персонализация дополнительного образования;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инновационный, опережающий характер развития  учреждения при использовании лучших традиций отечественной сферы дополнительного образования и успешных мировых практик;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-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создание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созидательн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ого сообщества детей и взрослых;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</w:pPr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-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личностно-ориентированная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практическая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духовно-нравственная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направленнос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ть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образовательной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деятельности</w:t>
      </w:r>
      <w:proofErr w:type="spellEnd"/>
      <w:r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  <w:t xml:space="preserve"> </w:t>
      </w:r>
    </w:p>
    <w:p w:rsidR="006F60AD" w:rsidRPr="00D55F78" w:rsidRDefault="006F60AD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val="de-DE" w:eastAsia="ja-JP" w:bidi="fa-IR"/>
        </w:rPr>
      </w:pPr>
    </w:p>
    <w:p w:rsidR="00C55DE1" w:rsidRDefault="00C55DE1" w:rsidP="00C55DE1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учащихся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: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становление и развитие личности как субъекта жизнедеятельности;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- развитие гуманитарной культуры личности, её ценностно-ориентационного, познавательного, поведенческого и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деятельностно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-практического компонентов;</w:t>
      </w:r>
    </w:p>
    <w:p w:rsidR="00C55DE1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высокая удовлетворенность учащихся и родителей качеством дополнительного образования.</w:t>
      </w:r>
      <w:r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  <w:t xml:space="preserve"> </w:t>
      </w:r>
    </w:p>
    <w:p w:rsidR="006F60AD" w:rsidRPr="00E0363C" w:rsidRDefault="006F60AD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</w:pPr>
    </w:p>
    <w:p w:rsidR="00C55DE1" w:rsidRDefault="00C55DE1" w:rsidP="00C55DE1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педагогических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val="de-DE" w:eastAsia="ja-JP" w:bidi="fa-IR"/>
        </w:rPr>
        <w:t>кадров</w:t>
      </w:r>
      <w:proofErr w:type="spellEnd"/>
      <w:r w:rsidRPr="00E0363C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:</w:t>
      </w:r>
    </w:p>
    <w:p w:rsidR="00C55DE1" w:rsidRPr="004E2AAE" w:rsidRDefault="00C55DE1" w:rsidP="006F60A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  <w:lang w:val="de-DE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-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сформированность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у ведущей группы педагогов позиции гуманиста, исследователя, профессионала  -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самоактуализирующейся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личности, </w:t>
      </w:r>
      <w:r w:rsidRPr="004E2AAE"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  <w:t xml:space="preserve">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носителя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ценно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стей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, </w:t>
      </w:r>
      <w:r w:rsidRPr="004E2A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4E2A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традиций</w:t>
      </w:r>
      <w:proofErr w:type="spellEnd"/>
      <w:r w:rsidRPr="004E2A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4E2A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идеалов</w:t>
      </w:r>
      <w:proofErr w:type="spellEnd"/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</w:t>
      </w:r>
      <w:r w:rsidRPr="004E2AAE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r w:rsidRPr="004E2AAE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</w:p>
    <w:p w:rsidR="00C55DE1" w:rsidRPr="00C55DE1" w:rsidRDefault="00C55DE1" w:rsidP="00227A83">
      <w:pPr>
        <w:pStyle w:val="a3"/>
        <w:shd w:val="clear" w:color="auto" w:fill="FFFFFF"/>
        <w:spacing w:after="0"/>
        <w:jc w:val="both"/>
        <w:rPr>
          <w:sz w:val="28"/>
          <w:szCs w:val="28"/>
          <w:lang w:val="de-DE"/>
        </w:rPr>
      </w:pPr>
    </w:p>
    <w:p w:rsidR="005C701E" w:rsidRDefault="005C701E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i/>
          <w:color w:val="000000"/>
          <w:spacing w:val="-4"/>
          <w:kern w:val="2"/>
          <w:sz w:val="28"/>
          <w:szCs w:val="28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6F60AD" w:rsidRDefault="006F60AD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4A4D39" w:rsidRDefault="00AF1EC1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  <w:lang w:val="en-US"/>
        </w:rPr>
        <w:lastRenderedPageBreak/>
        <w:t>IV</w:t>
      </w:r>
      <w:proofErr w:type="gramStart"/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. </w:t>
      </w:r>
      <w:r w:rsid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 </w:t>
      </w: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>ПУТИ</w:t>
      </w:r>
      <w:proofErr w:type="gramEnd"/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 </w:t>
      </w:r>
      <w:r w:rsidR="00CA1805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 </w:t>
      </w: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И </w:t>
      </w:r>
      <w:r w:rsidR="00CA1805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 </w:t>
      </w: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УСЛОВИЯ </w:t>
      </w:r>
      <w:r w:rsidR="00CA1805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 </w:t>
      </w: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ДОСТИЖЕНИЯ </w:t>
      </w:r>
    </w:p>
    <w:p w:rsidR="00AF1EC1" w:rsidRDefault="00AF1EC1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КОНЕЧНОГО </w:t>
      </w:r>
      <w:r w:rsidR="00CA1805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 xml:space="preserve"> </w:t>
      </w:r>
      <w:r w:rsidRPr="004A4D39"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  <w:t>РЕЗУЛЬТАТА</w:t>
      </w:r>
    </w:p>
    <w:p w:rsidR="00943ABB" w:rsidRDefault="00943ABB" w:rsidP="00AF1EC1">
      <w:pPr>
        <w:widowControl w:val="0"/>
        <w:suppressAutoHyphens/>
        <w:spacing w:after="0"/>
        <w:ind w:left="-3" w:right="-93"/>
        <w:jc w:val="center"/>
        <w:rPr>
          <w:rFonts w:ascii="Times New Roman" w:eastAsia="Andale Sans UI" w:hAnsi="Times New Roman" w:cs="Times New Roman"/>
          <w:b/>
          <w:color w:val="000000"/>
          <w:spacing w:val="-4"/>
          <w:kern w:val="2"/>
          <w:sz w:val="32"/>
          <w:szCs w:val="32"/>
        </w:rPr>
      </w:pPr>
    </w:p>
    <w:p w:rsidR="00CA1805" w:rsidRDefault="00CA1805" w:rsidP="008E7FD8">
      <w:pPr>
        <w:spacing w:after="0"/>
        <w:jc w:val="center"/>
        <w:rPr>
          <w:rFonts w:ascii="Times New Roman" w:eastAsia="Andale Sans UI" w:hAnsi="Times New Roman" w:cs="Times New Roman"/>
          <w:b/>
          <w:i/>
          <w:color w:val="000000"/>
          <w:spacing w:val="-4"/>
          <w:kern w:val="2"/>
          <w:sz w:val="32"/>
          <w:szCs w:val="32"/>
        </w:rPr>
      </w:pPr>
    </w:p>
    <w:p w:rsidR="00AF1EC1" w:rsidRDefault="00AF1EC1" w:rsidP="008E7FD8">
      <w:pPr>
        <w:spacing w:after="0"/>
        <w:jc w:val="center"/>
        <w:rPr>
          <w:rFonts w:ascii="Times New Roman" w:eastAsia="Andale Sans UI" w:hAnsi="Times New Roman" w:cs="Times New Roman"/>
          <w:b/>
          <w:i/>
          <w:color w:val="000000"/>
          <w:spacing w:val="-4"/>
          <w:kern w:val="2"/>
          <w:sz w:val="32"/>
          <w:szCs w:val="32"/>
        </w:rPr>
      </w:pPr>
      <w:r w:rsidRPr="00A2169B">
        <w:rPr>
          <w:rFonts w:ascii="Times New Roman" w:eastAsia="Andale Sans UI" w:hAnsi="Times New Roman" w:cs="Times New Roman"/>
          <w:b/>
          <w:i/>
          <w:color w:val="000000"/>
          <w:spacing w:val="-4"/>
          <w:kern w:val="2"/>
          <w:sz w:val="32"/>
          <w:szCs w:val="32"/>
        </w:rPr>
        <w:t>Система образовательной деятельности ЦВР</w:t>
      </w:r>
      <w:r w:rsidR="00B22F61">
        <w:rPr>
          <w:rFonts w:ascii="Times New Roman" w:eastAsia="Andale Sans UI" w:hAnsi="Times New Roman" w:cs="Times New Roman"/>
          <w:b/>
          <w:i/>
          <w:color w:val="000000"/>
          <w:spacing w:val="-4"/>
          <w:kern w:val="2"/>
          <w:sz w:val="32"/>
          <w:szCs w:val="32"/>
        </w:rPr>
        <w:t xml:space="preserve"> </w:t>
      </w:r>
    </w:p>
    <w:p w:rsidR="00703ACB" w:rsidRPr="00A2169B" w:rsidRDefault="00703ACB" w:rsidP="008E7FD8">
      <w:pPr>
        <w:spacing w:after="0"/>
        <w:jc w:val="center"/>
        <w:rPr>
          <w:rFonts w:ascii="Times New Roman" w:eastAsia="Andale Sans UI" w:hAnsi="Times New Roman" w:cs="Times New Roman"/>
          <w:b/>
          <w:i/>
          <w:color w:val="000000"/>
          <w:spacing w:val="-4"/>
          <w:kern w:val="2"/>
          <w:sz w:val="32"/>
          <w:szCs w:val="32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681"/>
        <w:gridCol w:w="554"/>
        <w:gridCol w:w="175"/>
        <w:gridCol w:w="1409"/>
        <w:gridCol w:w="542"/>
        <w:gridCol w:w="2835"/>
        <w:gridCol w:w="2658"/>
      </w:tblGrid>
      <w:tr w:rsidR="00AF1EC1" w:rsidTr="00AF1EC1">
        <w:tc>
          <w:tcPr>
            <w:tcW w:w="9854" w:type="dxa"/>
            <w:gridSpan w:val="7"/>
          </w:tcPr>
          <w:p w:rsidR="00CA1805" w:rsidRDefault="003751B0" w:rsidP="00CA180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AF1EC1" w:rsidRPr="0079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</w:t>
            </w:r>
            <w:r w:rsidR="00AF1EC1"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AF1EC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формирования и развития гуманитарной культуры личности учащихся</w:t>
            </w:r>
          </w:p>
        </w:tc>
      </w:tr>
      <w:tr w:rsidR="00AF1EC1" w:rsidTr="00AF1EC1">
        <w:tc>
          <w:tcPr>
            <w:tcW w:w="9854" w:type="dxa"/>
            <w:gridSpan w:val="7"/>
          </w:tcPr>
          <w:p w:rsidR="00AF1EC1" w:rsidRDefault="00AF1EC1" w:rsidP="008E7F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↓                                                                                              ↓</w:t>
            </w:r>
          </w:p>
        </w:tc>
      </w:tr>
      <w:tr w:rsidR="00AF1EC1" w:rsidTr="002736CB">
        <w:tc>
          <w:tcPr>
            <w:tcW w:w="3819" w:type="dxa"/>
            <w:gridSpan w:val="4"/>
          </w:tcPr>
          <w:p w:rsidR="00AF1EC1" w:rsidRPr="007957E2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9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индивидуализация</w:t>
            </w: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персонализация</w:t>
            </w: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Pr="007957E2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персонификация</w:t>
            </w:r>
          </w:p>
        </w:tc>
        <w:tc>
          <w:tcPr>
            <w:tcW w:w="6035" w:type="dxa"/>
            <w:gridSpan w:val="3"/>
          </w:tcPr>
          <w:p w:rsidR="00AF1EC1" w:rsidRDefault="00AF1EC1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</w:t>
            </w:r>
            <w:r w:rsidR="000217AE">
              <w:rPr>
                <w:rFonts w:ascii="Times New Roman" w:eastAsia="Times New Roman" w:hAnsi="Times New Roman" w:cs="Times New Roman"/>
                <w:sz w:val="24"/>
                <w:szCs w:val="24"/>
              </w:rPr>
              <w:t>е условий для осознания учащимся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себя как личности, имеющей определенные характеристики, позитивные возможности и</w:t>
            </w:r>
            <w:r w:rsidR="008209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проблемы, достижения и слабости</w:t>
            </w:r>
          </w:p>
          <w:p w:rsidR="00AF1EC1" w:rsidRDefault="00AF1EC1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</w:t>
            </w:r>
            <w:r w:rsidR="000217AE">
              <w:rPr>
                <w:rFonts w:ascii="Times New Roman" w:eastAsia="Times New Roman" w:hAnsi="Times New Roman" w:cs="Times New Roman"/>
                <w:sz w:val="24"/>
                <w:szCs w:val="24"/>
              </w:rPr>
              <w:t>ловий для понимания учащимся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 как личной интеллектуальной собственности, неотчуждаемого потенциала его личности, самоопределения и раскрытия личностного потенциала</w:t>
            </w:r>
          </w:p>
          <w:p w:rsidR="00AF1EC1" w:rsidRDefault="00AF1EC1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F1EC1" w:rsidRDefault="00AF1EC1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создание </w:t>
            </w:r>
            <w:r w:rsidR="000217AE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условий для формирования учащегося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 носителя специфической духовности, гуманитарной культуры, основанной на его собственных интеллектуальных и нравственных усилиях</w:t>
            </w:r>
          </w:p>
          <w:p w:rsidR="00CA1805" w:rsidRPr="007957E2" w:rsidRDefault="00CA1805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0C33" w:rsidTr="002736CB">
        <w:tc>
          <w:tcPr>
            <w:tcW w:w="2410" w:type="dxa"/>
            <w:gridSpan w:val="3"/>
          </w:tcPr>
          <w:p w:rsidR="00850C33" w:rsidRPr="007957E2" w:rsidRDefault="00850C33" w:rsidP="00007A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50C33" w:rsidRPr="00725651" w:rsidRDefault="00850C33" w:rsidP="00007AB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256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7444" w:type="dxa"/>
            <w:gridSpan w:val="4"/>
          </w:tcPr>
          <w:p w:rsidR="00850C33" w:rsidRPr="007957E2" w:rsidRDefault="00985261" w:rsidP="00007A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Образовательная</w:t>
            </w:r>
            <w:r w:rsidR="00850C33" w:rsidRPr="00812C8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грамма</w:t>
            </w:r>
            <w:r w:rsidR="00850C3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ЦВР</w:t>
            </w:r>
            <w:r w:rsidR="005C70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850C33" w:rsidRDefault="00850C33" w:rsidP="00007A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отдела декоративно-прикладного и технического творчества</w:t>
            </w:r>
            <w:r w:rsidR="00C34AD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9E5F6B" w:rsidRDefault="00850C33" w:rsidP="00007ABF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957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программа отдела художественно-эстетического творчества</w:t>
            </w:r>
            <w:r w:rsidR="00C34AD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9E5F6B" w:rsidRDefault="009E5F6B" w:rsidP="00F35F3B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дополнительные общеобразовательные, общеразви</w:t>
            </w:r>
            <w:r w:rsidR="00F35F3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вающие </w:t>
            </w:r>
            <w:r w:rsidR="009852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программы художественной, технической, социально-педагогической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физкультурно-</w:t>
            </w:r>
            <w:r w:rsidR="009852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спортивной</w:t>
            </w:r>
            <w:r w:rsidR="000217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54C5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43ABB" w:rsidRPr="00943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естественно</w:t>
            </w:r>
            <w:r w:rsidR="00D54C52" w:rsidRPr="00943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  <w:r w:rsidR="00943ABB" w:rsidRPr="00943AB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научной</w:t>
            </w:r>
            <w:r w:rsidR="000217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35F3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направленностей дополнительного образования</w:t>
            </w:r>
            <w:r w:rsidR="00C34A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</w:t>
            </w:r>
            <w:proofErr w:type="gramEnd"/>
          </w:p>
          <w:p w:rsidR="00985261" w:rsidRDefault="00985261" w:rsidP="0098526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5F6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целевые</w:t>
            </w:r>
            <w:r w:rsidR="005C701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217A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досуго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во-развивающие программы «Эврика», «Семья», «Образование и здоровье», «Каникулы», «Люблю Отчизну я…»</w:t>
            </w:r>
          </w:p>
          <w:p w:rsidR="00AE336A" w:rsidRPr="009E5F6B" w:rsidRDefault="00AE336A" w:rsidP="0098526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3365" w:rsidTr="002736CB">
        <w:tc>
          <w:tcPr>
            <w:tcW w:w="4361" w:type="dxa"/>
            <w:gridSpan w:val="5"/>
          </w:tcPr>
          <w:p w:rsidR="002736CB" w:rsidRPr="007957E2" w:rsidRDefault="002736CB" w:rsidP="00007A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 организованная образовательная деятельность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2736CB" w:rsidRPr="007957E2" w:rsidRDefault="002736CB" w:rsidP="00007A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Организационно-массовая работа в образовательной среде</w:t>
            </w:r>
          </w:p>
        </w:tc>
        <w:tc>
          <w:tcPr>
            <w:tcW w:w="2658" w:type="dxa"/>
          </w:tcPr>
          <w:p w:rsidR="002736CB" w:rsidRPr="007957E2" w:rsidRDefault="002736CB" w:rsidP="002736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7E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Научно-методическая деятельность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A3365" w:rsidTr="002736CB">
        <w:tc>
          <w:tcPr>
            <w:tcW w:w="1681" w:type="dxa"/>
          </w:tcPr>
          <w:p w:rsidR="002736CB" w:rsidRPr="007957E2" w:rsidRDefault="002736CB" w:rsidP="002736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36CB" w:rsidRPr="007957E2" w:rsidRDefault="002736CB" w:rsidP="002736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36CB" w:rsidRPr="007957E2" w:rsidRDefault="002736CB" w:rsidP="002736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36CB" w:rsidRPr="00AF1EC1" w:rsidRDefault="002736CB" w:rsidP="002736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F1E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  <w:p w:rsidR="002736CB" w:rsidRPr="007957E2" w:rsidRDefault="002736CB" w:rsidP="002736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36CB" w:rsidRPr="007957E2" w:rsidRDefault="002736CB" w:rsidP="002736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36CB" w:rsidRDefault="002736CB" w:rsidP="008E7F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680" w:type="dxa"/>
            <w:gridSpan w:val="4"/>
          </w:tcPr>
          <w:p w:rsidR="00AE336A" w:rsidRDefault="00AE336A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6CB" w:rsidRDefault="002736CB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дополнительных общеобразовательных </w:t>
            </w:r>
            <w:r w:rsidR="0098526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общеразвивающих, вариативных, </w:t>
            </w:r>
            <w:proofErr w:type="spellStart"/>
            <w:r w:rsidR="00985261">
              <w:rPr>
                <w:rFonts w:ascii="Times New Roman" w:hAnsi="Times New Roman" w:cs="Times New Roman"/>
                <w:sz w:val="24"/>
                <w:szCs w:val="24"/>
              </w:rPr>
              <w:t>разноуровневых</w:t>
            </w:r>
            <w:proofErr w:type="spellEnd"/>
            <w:r w:rsidR="009852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852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модульных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программ.</w:t>
            </w:r>
          </w:p>
          <w:p w:rsidR="002736CB" w:rsidRPr="002736CB" w:rsidRDefault="002736CB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поддержка процессов индивидуализации, персонализации, персонификации</w:t>
            </w:r>
            <w:r w:rsidR="00007A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AE336A" w:rsidRDefault="00AE336A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6CB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целевых, досугово-развивающих программ:</w:t>
            </w:r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«Эврика» </w:t>
            </w:r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(проведение районных, городских,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межрегиональных, международных мероприятий, конкурсов интеллектуально-познавательного, творческого, развлекательного, просветительского, благотворительного характеров);</w:t>
            </w:r>
            <w:proofErr w:type="gramEnd"/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«Семья»</w:t>
            </w:r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(программа развития социального партнёрства с родителями);</w:t>
            </w:r>
          </w:p>
          <w:p w:rsidR="00007ABF" w:rsidRDefault="009E5F6B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«Образование и з</w:t>
            </w:r>
            <w:r w:rsidR="00007ABF">
              <w:rPr>
                <w:rFonts w:ascii="Times New Roman" w:hAnsi="Times New Roman" w:cs="Times New Roman"/>
                <w:sz w:val="24"/>
                <w:szCs w:val="24"/>
              </w:rPr>
              <w:t>доровье»</w:t>
            </w:r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(программа формирования и развития здорового образа жизни);</w:t>
            </w:r>
          </w:p>
          <w:p w:rsidR="00007ABF" w:rsidRDefault="00007ABF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«Истоки»</w:t>
            </w:r>
          </w:p>
          <w:p w:rsidR="00007ABF" w:rsidRDefault="00007ABF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(программа формирования и развития национального самосознания формирование этнокультурных компетенций);</w:t>
            </w:r>
          </w:p>
          <w:p w:rsidR="00007ABF" w:rsidRDefault="00007ABF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«Каникулы»</w:t>
            </w:r>
          </w:p>
          <w:p w:rsidR="00007ABF" w:rsidRDefault="00007ABF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(программа </w:t>
            </w:r>
            <w:r w:rsidR="005E69BB">
              <w:rPr>
                <w:rFonts w:ascii="Times New Roman" w:hAnsi="Times New Roman" w:cs="Times New Roman"/>
                <w:sz w:val="24"/>
                <w:szCs w:val="24"/>
              </w:rPr>
              <w:t>воспитания учащихся в период каникул);</w:t>
            </w:r>
          </w:p>
          <w:p w:rsidR="005E69BB" w:rsidRDefault="005E69BB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«Люблю Отчизну я…»</w:t>
            </w:r>
          </w:p>
          <w:p w:rsidR="005E69BB" w:rsidRDefault="005E69BB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(программа гражданско-патриотического воспитания)</w:t>
            </w:r>
          </w:p>
          <w:p w:rsidR="00007ABF" w:rsidRDefault="00007ABF" w:rsidP="00007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7ABF" w:rsidRPr="00007ABF" w:rsidRDefault="00007AB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AE336A" w:rsidRDefault="00AE336A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36CB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051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еализация темы инновационной деятельности</w:t>
            </w:r>
            <w:r w:rsidR="00D54C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54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051F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информационного </w:t>
            </w:r>
            <w:r w:rsidR="00D54C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банка, использован</w:t>
            </w:r>
            <w:r w:rsidR="00D54C52">
              <w:rPr>
                <w:rFonts w:ascii="Times New Roman" w:hAnsi="Times New Roman" w:cs="Times New Roman"/>
                <w:sz w:val="24"/>
                <w:szCs w:val="24"/>
              </w:rPr>
              <w:t xml:space="preserve">ие </w:t>
            </w:r>
            <w:r w:rsidR="00D54C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информационно-коммуникационных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технологий.</w:t>
            </w:r>
          </w:p>
          <w:p w:rsidR="0039051F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авторских дополнительных общеобразовательных программ, методических пособий, рекомендаций.</w:t>
            </w:r>
          </w:p>
          <w:p w:rsidR="0039051F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 реализации программ.</w:t>
            </w:r>
          </w:p>
          <w:p w:rsidR="0039051F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</w:t>
            </w:r>
            <w:r w:rsidR="00CE3C03">
              <w:rPr>
                <w:rFonts w:ascii="Times New Roman" w:hAnsi="Times New Roman" w:cs="Times New Roman"/>
                <w:sz w:val="24"/>
                <w:szCs w:val="24"/>
              </w:rPr>
              <w:t xml:space="preserve">ение мониторинговых, социально-психологических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исследований,</w:t>
            </w:r>
          </w:p>
          <w:p w:rsidR="0039051F" w:rsidRDefault="00D54C52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социологических </w:t>
            </w:r>
            <w:r w:rsidR="0039051F">
              <w:rPr>
                <w:rFonts w:ascii="Times New Roman" w:hAnsi="Times New Roman" w:cs="Times New Roman"/>
                <w:sz w:val="24"/>
                <w:szCs w:val="24"/>
              </w:rPr>
              <w:t>опросов.</w:t>
            </w:r>
          </w:p>
          <w:p w:rsidR="0039051F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Изучение, обобщение и распространение передового педагогического опыта.</w:t>
            </w:r>
          </w:p>
          <w:p w:rsidR="0039051F" w:rsidRDefault="0039051F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авторских семинаров</w:t>
            </w:r>
            <w:r w:rsidR="009E5F6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курсов повышения квалификации педагогов дополнительного образования, руководителей учреждений дополнительного образования.</w:t>
            </w:r>
          </w:p>
          <w:p w:rsidR="009E5F6B" w:rsidRDefault="009E5F6B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Участие, подготовка и проведение научно-методических семинаров, конференций.</w:t>
            </w:r>
          </w:p>
          <w:p w:rsidR="009E5F6B" w:rsidRDefault="009E5F6B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Издательская деятельность.</w:t>
            </w:r>
          </w:p>
          <w:p w:rsidR="009E5F6B" w:rsidRDefault="009E5F6B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квалификации.</w:t>
            </w:r>
          </w:p>
          <w:p w:rsidR="009E5F6B" w:rsidRDefault="009E5F6B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развития профессиональной компетенции педагогов «Профессионалы»</w:t>
            </w:r>
          </w:p>
          <w:p w:rsidR="00AE336A" w:rsidRPr="0039051F" w:rsidRDefault="00AE336A" w:rsidP="008E7F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7ABF" w:rsidTr="00AF1EC1">
        <w:tc>
          <w:tcPr>
            <w:tcW w:w="9854" w:type="dxa"/>
            <w:gridSpan w:val="7"/>
          </w:tcPr>
          <w:p w:rsidR="00007ABF" w:rsidRDefault="00007ABF">
            <w:r w:rsidRPr="006223DB">
              <w:rPr>
                <w:rFonts w:ascii="Times New Roman" w:eastAsia="Times New Roman" w:hAnsi="Times New Roman" w:cs="Times New Roman"/>
              </w:rPr>
              <w:lastRenderedPageBreak/>
              <w:t xml:space="preserve">                                          ↓                                                  ↓                                                ↓</w:t>
            </w:r>
          </w:p>
        </w:tc>
      </w:tr>
      <w:tr w:rsidR="001A3365" w:rsidTr="00804641">
        <w:tc>
          <w:tcPr>
            <w:tcW w:w="1681" w:type="dxa"/>
          </w:tcPr>
          <w:p w:rsidR="00804641" w:rsidRPr="00A774DF" w:rsidRDefault="00A774DF" w:rsidP="009D0D13">
            <w:pPr>
              <w:jc w:val="center"/>
              <w:rPr>
                <w:b/>
              </w:rPr>
            </w:pPr>
            <w:r w:rsidRPr="00A77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 процесса</w:t>
            </w:r>
          </w:p>
        </w:tc>
        <w:tc>
          <w:tcPr>
            <w:tcW w:w="2680" w:type="dxa"/>
            <w:gridSpan w:val="4"/>
          </w:tcPr>
          <w:p w:rsidR="00804641" w:rsidRDefault="001A3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достижение предполагаемых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предметных,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личностных  результатов</w:t>
            </w:r>
            <w:r w:rsidR="00A774DF" w:rsidRPr="00A774DF">
              <w:rPr>
                <w:rFonts w:ascii="Times New Roman" w:hAnsi="Times New Roman" w:cs="Times New Roman"/>
                <w:sz w:val="24"/>
                <w:szCs w:val="24"/>
              </w:rPr>
              <w:t xml:space="preserve"> осв</w:t>
            </w:r>
            <w:r w:rsidR="00913A8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774DF" w:rsidRPr="00A774DF">
              <w:rPr>
                <w:rFonts w:ascii="Times New Roman" w:hAnsi="Times New Roman" w:cs="Times New Roman"/>
                <w:sz w:val="24"/>
                <w:szCs w:val="24"/>
              </w:rPr>
              <w:t>ения дополнительных общеобразовательных программ,</w:t>
            </w:r>
          </w:p>
          <w:p w:rsidR="001A3365" w:rsidRDefault="00252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становление и развитие</w:t>
            </w:r>
            <w:r w:rsidR="001A3365">
              <w:rPr>
                <w:rFonts w:ascii="Times New Roman" w:hAnsi="Times New Roman" w:cs="Times New Roman"/>
                <w:sz w:val="24"/>
                <w:szCs w:val="24"/>
              </w:rPr>
              <w:t xml:space="preserve"> гуманитарной культуры  личности,</w:t>
            </w:r>
          </w:p>
          <w:p w:rsidR="009D0D13" w:rsidRDefault="001A33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её компонентов:</w:t>
            </w:r>
          </w:p>
          <w:p w:rsidR="001A3365" w:rsidRPr="009D0D13" w:rsidRDefault="001A3365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D13">
              <w:rPr>
                <w:rFonts w:ascii="Times New Roman" w:hAnsi="Times New Roman" w:cs="Times New Roman"/>
                <w:sz w:val="24"/>
                <w:szCs w:val="24"/>
              </w:rPr>
              <w:t>ценностно-ориентированного</w:t>
            </w:r>
            <w:r w:rsidR="009D0D13" w:rsidRPr="009D0D1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D0D13" w:rsidRPr="009D0D13" w:rsidRDefault="009D0D13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3365" w:rsidRPr="009D0D13" w:rsidRDefault="001A3365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D13">
              <w:rPr>
                <w:rFonts w:ascii="Times New Roman" w:hAnsi="Times New Roman" w:cs="Times New Roman"/>
                <w:sz w:val="24"/>
                <w:szCs w:val="24"/>
              </w:rPr>
              <w:t>познавательного</w:t>
            </w:r>
            <w:r w:rsidR="009D0D1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13A80" w:rsidRDefault="00913A80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3A80" w:rsidRPr="009D0D13" w:rsidRDefault="001A3365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D1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13A80" w:rsidRPr="009D0D13">
              <w:rPr>
                <w:rFonts w:ascii="Times New Roman" w:hAnsi="Times New Roman" w:cs="Times New Roman"/>
                <w:sz w:val="24"/>
                <w:szCs w:val="24"/>
              </w:rPr>
              <w:t>оведенческ</w:t>
            </w:r>
            <w:r w:rsidRPr="009D0D13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9D0D13" w:rsidRPr="009D0D1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D0D13" w:rsidRPr="009D0D13" w:rsidRDefault="009D0D13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1A3365" w:rsidRPr="009D0D13" w:rsidRDefault="001A3365" w:rsidP="00AE3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D0D13">
              <w:rPr>
                <w:rFonts w:ascii="Times New Roman" w:hAnsi="Times New Roman" w:cs="Times New Roman"/>
                <w:sz w:val="24"/>
                <w:szCs w:val="24"/>
              </w:rPr>
              <w:t>деятельностно</w:t>
            </w:r>
            <w:proofErr w:type="spellEnd"/>
            <w:r w:rsidRPr="009D0D13">
              <w:rPr>
                <w:rFonts w:ascii="Times New Roman" w:hAnsi="Times New Roman" w:cs="Times New Roman"/>
                <w:sz w:val="24"/>
                <w:szCs w:val="24"/>
              </w:rPr>
              <w:t>-практического</w:t>
            </w:r>
          </w:p>
          <w:p w:rsidR="00913A80" w:rsidRPr="00E17D4D" w:rsidRDefault="009D0D13" w:rsidP="001A336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804641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B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достижение ожидаемых результатов реализации </w:t>
            </w:r>
            <w:r w:rsidRPr="00E11B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целевых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11B9E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результативное участие </w:t>
            </w:r>
            <w:r w:rsidR="00BB610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конкурсах, соревнованиях, смотрах;</w:t>
            </w:r>
          </w:p>
          <w:p w:rsidR="00E11B9E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взаимодействие воспитывающих сил;</w:t>
            </w:r>
          </w:p>
          <w:p w:rsidR="00E11B9E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удовлетворенность родителей;</w:t>
            </w:r>
          </w:p>
          <w:p w:rsidR="00E11B9E" w:rsidRPr="00E11B9E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</w:t>
            </w:r>
            <w:r w:rsidR="00BB6105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социально-педагогического сообщества детей и взрослых.</w:t>
            </w:r>
          </w:p>
          <w:p w:rsidR="00E11B9E" w:rsidRPr="00E11B9E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804641" w:rsidRDefault="00913A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B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Инновационная, творческая, </w:t>
            </w:r>
            <w:r w:rsidR="00E11B9E">
              <w:rPr>
                <w:rFonts w:ascii="Times New Roman" w:hAnsi="Times New Roman" w:cs="Times New Roman"/>
                <w:sz w:val="24"/>
                <w:szCs w:val="24"/>
              </w:rPr>
              <w:t xml:space="preserve">субъектная </w:t>
            </w:r>
            <w:r w:rsidR="00E11B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роль педагога-гуманиста в жизнедеятельности учреждения.</w:t>
            </w:r>
          </w:p>
          <w:p w:rsidR="00E11B9E" w:rsidRPr="00E11B9E" w:rsidRDefault="00E11B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Профессионально-личностный рост педагога.</w:t>
            </w:r>
          </w:p>
        </w:tc>
      </w:tr>
      <w:tr w:rsidR="00FC6EF8" w:rsidTr="00FC6EF8">
        <w:tc>
          <w:tcPr>
            <w:tcW w:w="2235" w:type="dxa"/>
            <w:gridSpan w:val="2"/>
          </w:tcPr>
          <w:p w:rsidR="00AE336A" w:rsidRDefault="00AE336A" w:rsidP="008E7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5838" w:rsidRDefault="00B45838" w:rsidP="008E7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5838" w:rsidRDefault="00B45838" w:rsidP="008E7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C6EF8" w:rsidRPr="00FC6EF8" w:rsidRDefault="00FC6EF8" w:rsidP="008E7F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EF8">
              <w:rPr>
                <w:rFonts w:ascii="Times New Roman" w:hAnsi="Times New Roman" w:cs="Times New Roman"/>
                <w:b/>
                <w:sz w:val="24"/>
                <w:szCs w:val="24"/>
              </w:rPr>
              <w:t>Условия</w:t>
            </w:r>
          </w:p>
        </w:tc>
        <w:tc>
          <w:tcPr>
            <w:tcW w:w="7619" w:type="dxa"/>
            <w:gridSpan w:val="5"/>
          </w:tcPr>
          <w:p w:rsidR="00B45838" w:rsidRDefault="00B45838" w:rsidP="00FC6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6EF8" w:rsidRDefault="00FC6EF8" w:rsidP="00FC6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Индивидуализация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гуманизация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влияния и организация режима свободы самовыражения.</w:t>
            </w:r>
          </w:p>
          <w:p w:rsidR="00FC6EF8" w:rsidRDefault="00FC6EF8" w:rsidP="00FC6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Персонализация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диалогизация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отношений</w:t>
            </w:r>
            <w:r w:rsidR="001A336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педагога и учащегося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позволяющая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выявить трудности и проблемы каждого ребёнка и выработать способы их разрешения.</w:t>
            </w:r>
          </w:p>
          <w:p w:rsidR="00FC6EF8" w:rsidRDefault="00FC6EF8" w:rsidP="00FC6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Персонификация – ду</w:t>
            </w:r>
            <w:r w:rsidR="001A3365">
              <w:rPr>
                <w:rFonts w:ascii="Times New Roman" w:hAnsi="Times New Roman" w:cs="Times New Roman"/>
                <w:sz w:val="24"/>
                <w:szCs w:val="24"/>
              </w:rPr>
              <w:t>ховный диалог педагога и учащегося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который содействует взаимному обогащению их личностного саморазвития.</w:t>
            </w:r>
          </w:p>
          <w:p w:rsidR="00B45838" w:rsidRPr="00FC6EF8" w:rsidRDefault="00B45838" w:rsidP="00FC6E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3ABB" w:rsidRDefault="00943ABB" w:rsidP="007F7EF3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943ABB" w:rsidRDefault="00943ABB" w:rsidP="007F7EF3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703ACB" w:rsidRDefault="00703ACB" w:rsidP="00B92A7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 xml:space="preserve">Содержание деятельности </w:t>
      </w:r>
      <w:r w:rsidR="00B92A78">
        <w:rPr>
          <w:rFonts w:ascii="Times New Roman" w:hAnsi="Times New Roman" w:cs="Times New Roman"/>
          <w:b/>
          <w:i/>
          <w:sz w:val="32"/>
          <w:szCs w:val="32"/>
        </w:rPr>
        <w:t xml:space="preserve">по индивидуализации, персонализации, персонификации и интеграции </w:t>
      </w:r>
      <w:r>
        <w:rPr>
          <w:rFonts w:ascii="Times New Roman" w:hAnsi="Times New Roman" w:cs="Times New Roman"/>
          <w:b/>
          <w:i/>
          <w:sz w:val="32"/>
          <w:szCs w:val="32"/>
        </w:rPr>
        <w:t>дополнительного образования</w:t>
      </w:r>
    </w:p>
    <w:p w:rsidR="00703ACB" w:rsidRDefault="00703ACB" w:rsidP="007F7EF3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tbl>
      <w:tblPr>
        <w:tblStyle w:val="af"/>
        <w:tblW w:w="10173" w:type="dxa"/>
        <w:tblLook w:val="04A0" w:firstRow="1" w:lastRow="0" w:firstColumn="1" w:lastColumn="0" w:noHBand="0" w:noVBand="1"/>
      </w:tblPr>
      <w:tblGrid>
        <w:gridCol w:w="2719"/>
        <w:gridCol w:w="3485"/>
        <w:gridCol w:w="225"/>
        <w:gridCol w:w="3744"/>
      </w:tblGrid>
      <w:tr w:rsidR="00703ACB" w:rsidRPr="00FF6B1B" w:rsidTr="00E854E3">
        <w:tc>
          <w:tcPr>
            <w:tcW w:w="2719" w:type="dxa"/>
          </w:tcPr>
          <w:p w:rsidR="00703ACB" w:rsidRPr="00FF6B1B" w:rsidRDefault="00955E23" w:rsidP="007F7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="00703ACB" w:rsidRPr="00FF6B1B">
              <w:rPr>
                <w:rFonts w:ascii="Times New Roman" w:hAnsi="Times New Roman" w:cs="Times New Roman"/>
                <w:b/>
                <w:sz w:val="24"/>
                <w:szCs w:val="24"/>
              </w:rPr>
              <w:t>адачи</w:t>
            </w:r>
          </w:p>
        </w:tc>
        <w:tc>
          <w:tcPr>
            <w:tcW w:w="3710" w:type="dxa"/>
            <w:gridSpan w:val="2"/>
          </w:tcPr>
          <w:p w:rsidR="00703ACB" w:rsidRPr="00955E23" w:rsidRDefault="00FF6B1B" w:rsidP="007F7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23">
              <w:rPr>
                <w:rFonts w:ascii="Times New Roman" w:hAnsi="Times New Roman" w:cs="Times New Roman"/>
                <w:b/>
                <w:sz w:val="24"/>
                <w:szCs w:val="24"/>
              </w:rPr>
              <w:t>Механизм реализации</w:t>
            </w:r>
          </w:p>
        </w:tc>
        <w:tc>
          <w:tcPr>
            <w:tcW w:w="3744" w:type="dxa"/>
          </w:tcPr>
          <w:p w:rsidR="00703ACB" w:rsidRPr="00955E23" w:rsidRDefault="00FF6B1B" w:rsidP="007F7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2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Результаты</w:t>
            </w:r>
          </w:p>
        </w:tc>
      </w:tr>
      <w:tr w:rsidR="0003384C" w:rsidRPr="00FF6B1B" w:rsidTr="00B92A78">
        <w:tc>
          <w:tcPr>
            <w:tcW w:w="10173" w:type="dxa"/>
            <w:gridSpan w:val="4"/>
          </w:tcPr>
          <w:p w:rsidR="0003384C" w:rsidRPr="0003384C" w:rsidRDefault="0003384C" w:rsidP="007F7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42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580B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580BA7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ИНДИВИДУАЛИЗАЦИЯ</w:t>
            </w:r>
          </w:p>
        </w:tc>
      </w:tr>
      <w:tr w:rsidR="00B92A78" w:rsidRPr="00FF6B1B" w:rsidTr="00C34AD8">
        <w:tc>
          <w:tcPr>
            <w:tcW w:w="2719" w:type="dxa"/>
            <w:vMerge w:val="restart"/>
          </w:tcPr>
          <w:p w:rsidR="00B92A78" w:rsidRDefault="00B92A78" w:rsidP="007C7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A78" w:rsidRPr="00FF6B1B" w:rsidRDefault="00B92A78" w:rsidP="007C743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ребёнку возможности самостоятельного выбора направления и профиля деятельности, свободной смены её тематики  </w:t>
            </w:r>
          </w:p>
        </w:tc>
        <w:tc>
          <w:tcPr>
            <w:tcW w:w="3485" w:type="dxa"/>
          </w:tcPr>
          <w:p w:rsidR="00B92A78" w:rsidRDefault="00B92A78" w:rsidP="007C7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A78" w:rsidRPr="00D46598" w:rsidRDefault="00B92A78" w:rsidP="007C7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Внедрение в образовательную практику программ различного уровня, срока реализации и педагогического назначения</w:t>
            </w:r>
          </w:p>
        </w:tc>
        <w:tc>
          <w:tcPr>
            <w:tcW w:w="3969" w:type="dxa"/>
            <w:gridSpan w:val="2"/>
          </w:tcPr>
          <w:p w:rsidR="00B92A78" w:rsidRDefault="00B92A78" w:rsidP="007C7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реализация:</w:t>
            </w:r>
          </w:p>
          <w:p w:rsidR="00B92A78" w:rsidRDefault="00B92A78" w:rsidP="00B92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вариативных, модульных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разноуровневых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дополнительных общеобразовательных программ;</w:t>
            </w:r>
          </w:p>
          <w:p w:rsidR="00B92A78" w:rsidRDefault="00B92A78" w:rsidP="00B92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целевых программ, ориентированных на первичное знакомство учащегося  с конкретной направленностью и профилем деятельности;</w:t>
            </w:r>
          </w:p>
          <w:p w:rsidR="00B92A78" w:rsidRDefault="00B92A78" w:rsidP="00B92A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краткосрочных программ, позволяющих учащемуся попробовать себя в различных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видах деятельности;</w:t>
            </w:r>
          </w:p>
          <w:p w:rsidR="00B92A78" w:rsidRDefault="00B92A78" w:rsidP="00B92A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программ художественно-эстетической, социально-педагогической, физкультурно-спортивной, технической естественно - научной направленностей, ориентированных на работу с учащимися разного возраста (от 4 до 18 лет);</w:t>
            </w:r>
          </w:p>
          <w:p w:rsidR="00B92A78" w:rsidRDefault="00B92A78" w:rsidP="00B92A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программ, рассчитанных на 1-3 года обучения;</w:t>
            </w:r>
          </w:p>
          <w:p w:rsidR="00B92A78" w:rsidRPr="00D46598" w:rsidRDefault="00B92A78" w:rsidP="00B92A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долгосрочных программ, позволяющих освоить выбранный вид деятельности.</w:t>
            </w:r>
          </w:p>
        </w:tc>
      </w:tr>
      <w:tr w:rsidR="00B92A78" w:rsidRPr="00FF6B1B" w:rsidTr="00C34AD8">
        <w:tc>
          <w:tcPr>
            <w:tcW w:w="2719" w:type="dxa"/>
            <w:vMerge/>
          </w:tcPr>
          <w:p w:rsidR="00B92A78" w:rsidRPr="00FF6B1B" w:rsidRDefault="00B92A78" w:rsidP="0024091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485" w:type="dxa"/>
          </w:tcPr>
          <w:p w:rsidR="00B92A78" w:rsidRDefault="00B92A78" w:rsidP="0024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A78" w:rsidRDefault="00B92A78" w:rsidP="0024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Интеграция возможностей различных образовательных организаций в сфере дополнительного образования</w:t>
            </w:r>
          </w:p>
          <w:p w:rsidR="00B92A78" w:rsidRPr="00D46598" w:rsidRDefault="00B92A78" w:rsidP="0024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gridSpan w:val="2"/>
          </w:tcPr>
          <w:p w:rsidR="00B92A78" w:rsidRDefault="00B92A78" w:rsidP="0024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единого образовательного пространства дополнительного образования детей в районе, городе </w:t>
            </w:r>
          </w:p>
          <w:p w:rsidR="00B92A78" w:rsidRPr="00D46598" w:rsidRDefault="00B92A78" w:rsidP="0024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(взаимодействие на основе договоров со школами района, АСО (КСЮИ), КГУКИ)</w:t>
            </w:r>
          </w:p>
        </w:tc>
      </w:tr>
      <w:tr w:rsidR="00B92A78" w:rsidRPr="00FF6B1B" w:rsidTr="00C34AD8">
        <w:tc>
          <w:tcPr>
            <w:tcW w:w="2719" w:type="dxa"/>
            <w:vMerge/>
          </w:tcPr>
          <w:p w:rsidR="00B92A78" w:rsidRPr="00FF6B1B" w:rsidRDefault="00B92A78" w:rsidP="0024091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485" w:type="dxa"/>
          </w:tcPr>
          <w:p w:rsidR="00B92A78" w:rsidRPr="00D46598" w:rsidRDefault="00B92A78" w:rsidP="00D45B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психологической диагностики индивидуальных особенностей ребёнка, его потенциальных возможностей, способностей, склонностей</w:t>
            </w:r>
          </w:p>
        </w:tc>
        <w:tc>
          <w:tcPr>
            <w:tcW w:w="3969" w:type="dxa"/>
            <w:gridSpan w:val="2"/>
          </w:tcPr>
          <w:p w:rsidR="00B92A78" w:rsidRPr="00D46598" w:rsidRDefault="00B92A78" w:rsidP="002409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индивидуальных рекомендаций   развития учащегося</w:t>
            </w:r>
          </w:p>
        </w:tc>
      </w:tr>
      <w:tr w:rsidR="00B92A78" w:rsidRPr="00FF6B1B" w:rsidTr="00C34AD8">
        <w:tc>
          <w:tcPr>
            <w:tcW w:w="2719" w:type="dxa"/>
            <w:vMerge w:val="restart"/>
          </w:tcPr>
          <w:p w:rsidR="00B92A78" w:rsidRDefault="00B92A78" w:rsidP="008D4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A78" w:rsidRPr="00D46598" w:rsidRDefault="00B92A78" w:rsidP="008D4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в образовательном процессе индивидуального подхода, учитывающего особенности каждого учащегося</w:t>
            </w:r>
          </w:p>
        </w:tc>
        <w:tc>
          <w:tcPr>
            <w:tcW w:w="3485" w:type="dxa"/>
          </w:tcPr>
          <w:p w:rsidR="00B92A78" w:rsidRDefault="00B92A78" w:rsidP="008D4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A78" w:rsidRDefault="00B92A78" w:rsidP="008D4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сотрудничества и сотворчества в отношениях </w:t>
            </w:r>
          </w:p>
          <w:p w:rsidR="00B92A78" w:rsidRPr="00D46598" w:rsidRDefault="00B92A78" w:rsidP="008D4A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учащийся</w:t>
            </w:r>
          </w:p>
        </w:tc>
        <w:tc>
          <w:tcPr>
            <w:tcW w:w="3969" w:type="dxa"/>
            <w:gridSpan w:val="2"/>
          </w:tcPr>
          <w:p w:rsidR="00B92A78" w:rsidRDefault="00B92A78" w:rsidP="008D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Установление позитивных отношений в системе «педагог-учащийся»,</w:t>
            </w:r>
          </w:p>
          <w:p w:rsidR="00B92A78" w:rsidRDefault="00B92A78" w:rsidP="008D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-Приверженность педагогического коллектива гуманистическим принципам воспитания,</w:t>
            </w:r>
          </w:p>
          <w:p w:rsidR="00B92A78" w:rsidRPr="00D46598" w:rsidRDefault="00B92A78" w:rsidP="008D4A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Профессиональная позиция педагога  как воспитателя: как субъекта воспитательного влияния на ребенка и детскую общность;            как субъекта личностного и профессионального саморазвития;  как субъекта формирования и развития педагогического коллектива;   как субъекта взаимодействия с социальными общностями и институтами.</w:t>
            </w:r>
          </w:p>
        </w:tc>
      </w:tr>
      <w:tr w:rsidR="00B92A78" w:rsidRPr="00FF6B1B" w:rsidTr="00C34AD8">
        <w:tc>
          <w:tcPr>
            <w:tcW w:w="2719" w:type="dxa"/>
            <w:vMerge/>
          </w:tcPr>
          <w:p w:rsidR="00B92A78" w:rsidRPr="00FF6B1B" w:rsidRDefault="00B92A78" w:rsidP="006145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485" w:type="dxa"/>
          </w:tcPr>
          <w:p w:rsidR="00B92A78" w:rsidRDefault="00B92A78" w:rsidP="00614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Максимальная дифференциация содержания и уровня практической деятельности учащихся.</w:t>
            </w:r>
          </w:p>
          <w:p w:rsidR="00B92A78" w:rsidRPr="00D46598" w:rsidRDefault="00B92A78" w:rsidP="00614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тем, практических заданий определённым уровням усвоения в образовательных программах. </w:t>
            </w:r>
          </w:p>
        </w:tc>
        <w:tc>
          <w:tcPr>
            <w:tcW w:w="3969" w:type="dxa"/>
            <w:gridSpan w:val="2"/>
          </w:tcPr>
          <w:p w:rsidR="00B92A78" w:rsidRPr="00D46598" w:rsidRDefault="00B92A78" w:rsidP="006145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Самостоятельный выбор учащимися тем, заданий различного уровня</w:t>
            </w:r>
          </w:p>
        </w:tc>
      </w:tr>
      <w:tr w:rsidR="00B92A78" w:rsidRPr="00FF6B1B" w:rsidTr="00C34AD8">
        <w:tc>
          <w:tcPr>
            <w:tcW w:w="2719" w:type="dxa"/>
            <w:vMerge w:val="restart"/>
          </w:tcPr>
          <w:p w:rsidR="00B92A78" w:rsidRPr="00FF6B1B" w:rsidRDefault="00B92A78" w:rsidP="009969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сопровождение познавательной деятельности учащихся, ориентированное на достижение ими максимально возможного образовательного результата</w:t>
            </w:r>
          </w:p>
        </w:tc>
        <w:tc>
          <w:tcPr>
            <w:tcW w:w="3485" w:type="dxa"/>
          </w:tcPr>
          <w:p w:rsidR="00B92A78" w:rsidRPr="00D4659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Индивидуальные консультации</w:t>
            </w:r>
          </w:p>
        </w:tc>
        <w:tc>
          <w:tcPr>
            <w:tcW w:w="3969" w:type="dxa"/>
            <w:gridSpan w:val="2"/>
          </w:tcPr>
          <w:p w:rsidR="00B92A78" w:rsidRPr="00D4659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Поддержка успешности,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профилактика не успешности в различных видах познавательной деятельности</w:t>
            </w:r>
          </w:p>
        </w:tc>
      </w:tr>
      <w:tr w:rsidR="00B92A78" w:rsidRPr="00FF6B1B" w:rsidTr="00C34AD8">
        <w:tc>
          <w:tcPr>
            <w:tcW w:w="2719" w:type="dxa"/>
            <w:vMerge/>
          </w:tcPr>
          <w:p w:rsidR="00B92A78" w:rsidRPr="00FF6B1B" w:rsidRDefault="00B92A78" w:rsidP="009969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485" w:type="dxa"/>
          </w:tcPr>
          <w:p w:rsidR="00B92A78" w:rsidRPr="00D4659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электронных,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интернет-ресурсов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дистанционных форм работы, инновационных методов обучения и воспитания </w:t>
            </w:r>
          </w:p>
        </w:tc>
        <w:tc>
          <w:tcPr>
            <w:tcW w:w="3969" w:type="dxa"/>
            <w:gridSpan w:val="2"/>
          </w:tcPr>
          <w:p w:rsidR="00B92A78" w:rsidRPr="00D4659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Оптимизация использования современных образовательных возможностей</w:t>
            </w:r>
          </w:p>
        </w:tc>
      </w:tr>
      <w:tr w:rsidR="00B92A78" w:rsidRPr="00FF6B1B" w:rsidTr="00C34AD8">
        <w:tc>
          <w:tcPr>
            <w:tcW w:w="2719" w:type="dxa"/>
            <w:vMerge/>
          </w:tcPr>
          <w:p w:rsidR="00B92A78" w:rsidRPr="00FF6B1B" w:rsidRDefault="00B92A78" w:rsidP="009969F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485" w:type="dxa"/>
          </w:tcPr>
          <w:p w:rsidR="00B92A7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Ориентация образовательного процесса на максимальное развитие общих и специальных способностей учащихся.</w:t>
            </w:r>
          </w:p>
          <w:p w:rsidR="00B92A7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для каждого учащегося </w:t>
            </w:r>
          </w:p>
          <w:p w:rsidR="00B92A78" w:rsidRPr="00D46598" w:rsidRDefault="00B92A78" w:rsidP="009969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«ситуации успеха»</w:t>
            </w:r>
          </w:p>
        </w:tc>
        <w:tc>
          <w:tcPr>
            <w:tcW w:w="3969" w:type="dxa"/>
            <w:gridSpan w:val="2"/>
          </w:tcPr>
          <w:p w:rsidR="00B92A78" w:rsidRDefault="00B92A78" w:rsidP="00996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учащихся в конкурсных мероприятиях разного уровня,</w:t>
            </w:r>
          </w:p>
          <w:p w:rsidR="00B92A78" w:rsidRPr="00D46598" w:rsidRDefault="00B92A78" w:rsidP="009969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Мониторинг и публичная презентация достижений учащихся.</w:t>
            </w:r>
          </w:p>
        </w:tc>
      </w:tr>
      <w:tr w:rsidR="00FD40D8" w:rsidRPr="00FF6B1B" w:rsidTr="00C34AD8">
        <w:tc>
          <w:tcPr>
            <w:tcW w:w="2719" w:type="dxa"/>
          </w:tcPr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0D8" w:rsidRPr="00D4659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Ориентация образовательного процесса на максимальное развитие общих и специальных способностей учащихся</w:t>
            </w:r>
          </w:p>
        </w:tc>
        <w:tc>
          <w:tcPr>
            <w:tcW w:w="3485" w:type="dxa"/>
          </w:tcPr>
          <w:p w:rsidR="00B92A78" w:rsidRDefault="00B92A7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 образовательном процессе эффективных методов, ориентированных на формирование универсальных учебных действий (УУД).</w:t>
            </w: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40D8" w:rsidRPr="00D4659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9" w:type="dxa"/>
            <w:gridSpan w:val="2"/>
          </w:tcPr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учащихся  УУД </w:t>
            </w:r>
          </w:p>
          <w:p w:rsidR="00FD40D8" w:rsidRPr="007076E0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076E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Личностные УУД</w:t>
            </w: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Личностное, профессиональное, жизненное самоопределение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нравственно-эстетическая ориентация,</w:t>
            </w: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-развитие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Я-концепции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и самооценки личности.</w:t>
            </w:r>
          </w:p>
          <w:p w:rsidR="00FD40D8" w:rsidRPr="00D0473D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7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Познавательные УУД</w:t>
            </w: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Общеучебные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универсальные действия, (знаково-символические, логические), постановка и решение проблемы.</w:t>
            </w:r>
          </w:p>
          <w:p w:rsidR="00FD40D8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73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Коммуникативные УУД</w:t>
            </w:r>
          </w:p>
          <w:p w:rsidR="00FD40D8" w:rsidRPr="00D0473D" w:rsidRDefault="00FD40D8" w:rsidP="00FD4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73D">
              <w:rPr>
                <w:rFonts w:ascii="Times New Roman" w:hAnsi="Times New Roman" w:cs="Times New Roman"/>
                <w:sz w:val="24"/>
                <w:szCs w:val="24"/>
              </w:rPr>
              <w:t>Планирование сотрудничества, постановка вопросов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разрешение конфликтов, управление поведением партнера, умение выражать свои мысли.</w:t>
            </w:r>
          </w:p>
        </w:tc>
      </w:tr>
      <w:tr w:rsidR="00B67E55" w:rsidRPr="00FF6B1B" w:rsidTr="00C34AD8">
        <w:tc>
          <w:tcPr>
            <w:tcW w:w="2719" w:type="dxa"/>
          </w:tcPr>
          <w:p w:rsidR="00B67E55" w:rsidRPr="00D46598" w:rsidRDefault="00B67E55" w:rsidP="00B67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ребёнку возможности разнообразных проб и ошибок, позволяющих ему осознать свои интересы и потенциальные возможности</w:t>
            </w:r>
          </w:p>
        </w:tc>
        <w:tc>
          <w:tcPr>
            <w:tcW w:w="3485" w:type="dxa"/>
          </w:tcPr>
          <w:p w:rsidR="00B67E55" w:rsidRPr="00D46598" w:rsidRDefault="00B67E55" w:rsidP="00B67E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в образовательном процессе педагогических технологий, ориентированных на самостоятельную деятельность учащихся.</w:t>
            </w:r>
          </w:p>
        </w:tc>
        <w:tc>
          <w:tcPr>
            <w:tcW w:w="3969" w:type="dxa"/>
            <w:gridSpan w:val="2"/>
          </w:tcPr>
          <w:p w:rsidR="00B67E55" w:rsidRDefault="00B67E55" w:rsidP="00B67E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учащихся  в разнообразных индивидуальных, групповых и коллективных проектах,</w:t>
            </w:r>
          </w:p>
          <w:p w:rsidR="00B67E55" w:rsidRPr="00D46598" w:rsidRDefault="00B67E55" w:rsidP="00B67E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Наличие в условиях детского объединения позитивной психологической атмосферы.</w:t>
            </w:r>
          </w:p>
        </w:tc>
      </w:tr>
      <w:tr w:rsidR="00741392" w:rsidRPr="00FF6B1B" w:rsidTr="00C34AD8">
        <w:tc>
          <w:tcPr>
            <w:tcW w:w="2719" w:type="dxa"/>
          </w:tcPr>
          <w:p w:rsidR="00741392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392" w:rsidRPr="00D46598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Психолого-педагогическая поддержка процесса переживания учащимся учебных достижений</w:t>
            </w:r>
          </w:p>
        </w:tc>
        <w:tc>
          <w:tcPr>
            <w:tcW w:w="3485" w:type="dxa"/>
          </w:tcPr>
          <w:p w:rsidR="00741392" w:rsidRPr="00D46598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реализация педагогом системы критериев оценки достижений учащихся, внутригрупповой  дифференциации заданий, бесед, досуговых, творческих мероприятий, итоговых занятий с участием родителей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награждением учащихся</w:t>
            </w:r>
          </w:p>
        </w:tc>
        <w:tc>
          <w:tcPr>
            <w:tcW w:w="3969" w:type="dxa"/>
            <w:gridSpan w:val="2"/>
          </w:tcPr>
          <w:p w:rsidR="00741392" w:rsidRPr="00D46598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учащихся таких качеств как ответственность, способность к самоанализу, самоконтроль,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эмпатия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41392" w:rsidRPr="00FF6B1B" w:rsidTr="00C34AD8">
        <w:tc>
          <w:tcPr>
            <w:tcW w:w="2719" w:type="dxa"/>
          </w:tcPr>
          <w:p w:rsidR="00741392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392" w:rsidRPr="00D46598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Расширение социального опыта и разнообразие социального взаимодействия учащихся с людьми разного возраста</w:t>
            </w:r>
          </w:p>
        </w:tc>
        <w:tc>
          <w:tcPr>
            <w:tcW w:w="3485" w:type="dxa"/>
          </w:tcPr>
          <w:p w:rsidR="00741392" w:rsidRDefault="00741392" w:rsidP="007413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Включение в образовательный процесс методов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ориентированных на формирование детского коллектива (традиции, символика, самоуправление и др.)</w:t>
            </w:r>
          </w:p>
          <w:p w:rsidR="00741392" w:rsidRDefault="00741392" w:rsidP="007413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Вовлечение учащихся в социально значимую деятельность (социальные проекты, акции, благотворительные концерты и др.)</w:t>
            </w:r>
          </w:p>
          <w:p w:rsidR="00741392" w:rsidRDefault="00741392" w:rsidP="007413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совместных мероприятий с родителями</w:t>
            </w:r>
          </w:p>
          <w:p w:rsidR="00741392" w:rsidRPr="00D46598" w:rsidRDefault="00741392" w:rsidP="0074139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учащихся в мероприятиях, конкурсах, соревнованиях на различных площадках района, города, республики, России и зарубежья</w:t>
            </w:r>
          </w:p>
        </w:tc>
        <w:tc>
          <w:tcPr>
            <w:tcW w:w="3969" w:type="dxa"/>
            <w:gridSpan w:val="2"/>
          </w:tcPr>
          <w:p w:rsidR="001F44E1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позитивных отношений в системах: «педагог-учащийся», «педагог-группа», «педагог-коллектив», «учащийся-учащийся», «учащийся-группа», «учащийся-коллектив», </w:t>
            </w:r>
            <w:proofErr w:type="gramEnd"/>
          </w:p>
          <w:p w:rsidR="00741392" w:rsidRPr="00D46598" w:rsidRDefault="00741392" w:rsidP="007413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«педагог-родитель».</w:t>
            </w:r>
          </w:p>
        </w:tc>
      </w:tr>
      <w:tr w:rsidR="00CE3516" w:rsidRPr="00FF6B1B" w:rsidTr="00C34AD8">
        <w:tc>
          <w:tcPr>
            <w:tcW w:w="2719" w:type="dxa"/>
          </w:tcPr>
          <w:p w:rsidR="00CE3516" w:rsidRDefault="00CE3516" w:rsidP="00CE3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516" w:rsidRPr="00D46598" w:rsidRDefault="00CE3516" w:rsidP="00CE3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субъектной позиции учащихся в образовательном процессе. Ориентация его на саморазвитие</w:t>
            </w:r>
          </w:p>
        </w:tc>
        <w:tc>
          <w:tcPr>
            <w:tcW w:w="3485" w:type="dxa"/>
          </w:tcPr>
          <w:p w:rsidR="00CE3516" w:rsidRDefault="00CE3516" w:rsidP="00CE3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вариативности содержания и форм учебной деятельности и собственного выбора тем, темпов освоения программы.</w:t>
            </w:r>
          </w:p>
          <w:p w:rsidR="00CE3516" w:rsidRDefault="00CE3516" w:rsidP="00CE3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следующих компонентов личностно-ориентированного образования, воспитания:</w:t>
            </w:r>
          </w:p>
          <w:p w:rsidR="00CE3516" w:rsidRDefault="00CE3516" w:rsidP="00CE3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изучение узловых событий жизни,</w:t>
            </w:r>
          </w:p>
          <w:p w:rsidR="00CE3516" w:rsidRDefault="00CE3516" w:rsidP="00CE3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педагогическая интерпретация его индивидуальных особенностей,</w:t>
            </w:r>
          </w:p>
          <w:p w:rsidR="00CE3516" w:rsidRDefault="00CE3516" w:rsidP="00CE3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совместное проектирование этапов развития,</w:t>
            </w:r>
          </w:p>
          <w:p w:rsidR="00CE3516" w:rsidRDefault="00CE3516" w:rsidP="00CE3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вовлечение учащихся в различные педагогические и жизненные события,</w:t>
            </w:r>
          </w:p>
          <w:p w:rsidR="00CE3516" w:rsidRPr="00D46598" w:rsidRDefault="00CE3516" w:rsidP="00CE35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раскрепощение для диалога, творчества, самообразования, самореализации, самовоспитания</w:t>
            </w:r>
          </w:p>
        </w:tc>
        <w:tc>
          <w:tcPr>
            <w:tcW w:w="3969" w:type="dxa"/>
            <w:gridSpan w:val="2"/>
          </w:tcPr>
          <w:p w:rsidR="00CE3516" w:rsidRPr="00D46598" w:rsidRDefault="00CE3516" w:rsidP="00CE35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навыков, самостоятельности, самопознания, рефлексивных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эматийных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способностей.</w:t>
            </w:r>
          </w:p>
        </w:tc>
      </w:tr>
      <w:tr w:rsidR="007B5699" w:rsidRPr="00FF6B1B" w:rsidTr="00B92A78">
        <w:tc>
          <w:tcPr>
            <w:tcW w:w="10173" w:type="dxa"/>
            <w:gridSpan w:val="4"/>
          </w:tcPr>
          <w:p w:rsidR="007B5699" w:rsidRPr="00FF6B1B" w:rsidRDefault="0003384C" w:rsidP="007F7E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42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580B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ПЕРСОНА</w:t>
            </w:r>
            <w:r w:rsidRPr="00580BA7">
              <w:rPr>
                <w:rFonts w:ascii="Times New Roman" w:hAnsi="Times New Roman" w:cs="Times New Roman"/>
                <w:b/>
                <w:sz w:val="24"/>
                <w:szCs w:val="24"/>
              </w:rPr>
              <w:t>ЛИЗАЦИЯ</w:t>
            </w:r>
          </w:p>
        </w:tc>
      </w:tr>
      <w:tr w:rsidR="007B5699" w:rsidRPr="00FF6B1B" w:rsidTr="00E854E3">
        <w:tc>
          <w:tcPr>
            <w:tcW w:w="2719" w:type="dxa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базовых знаний, умений, навыков в выбранной учащимся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деятельности</w:t>
            </w:r>
          </w:p>
        </w:tc>
        <w:tc>
          <w:tcPr>
            <w:tcW w:w="3710" w:type="dxa"/>
            <w:gridSpan w:val="2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 учащегося:</w:t>
            </w:r>
          </w:p>
          <w:p w:rsidR="007B5699" w:rsidRDefault="007B5699" w:rsidP="007B5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системных и осмысленных теоретических знаний в конкретной области,</w:t>
            </w:r>
          </w:p>
          <w:p w:rsidR="007B5699" w:rsidRDefault="007B5699" w:rsidP="007B5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технологически обоснованных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осознанных умений как основы его практической деятельности,</w:t>
            </w:r>
          </w:p>
          <w:p w:rsidR="007B5699" w:rsidRPr="00D46598" w:rsidRDefault="007B5699" w:rsidP="007B5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устойчивых навыков специальной деятельности как технологической базы для дальнейшего профессионального совершенствования.</w:t>
            </w:r>
          </w:p>
        </w:tc>
        <w:tc>
          <w:tcPr>
            <w:tcW w:w="3744" w:type="dxa"/>
          </w:tcPr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знаний, умений, навыков. Позитивная динамика предметных результатов освоения образовательной программы.</w:t>
            </w:r>
          </w:p>
        </w:tc>
      </w:tr>
      <w:tr w:rsidR="007B5699" w:rsidRPr="00FF6B1B" w:rsidTr="00E854E3">
        <w:tc>
          <w:tcPr>
            <w:tcW w:w="2719" w:type="dxa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поддержка самостоятельного осознанного выбора учащимся направленности дополнительного образования</w:t>
            </w:r>
          </w:p>
        </w:tc>
        <w:tc>
          <w:tcPr>
            <w:tcW w:w="3710" w:type="dxa"/>
            <w:gridSpan w:val="2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анализ результатов образовательной программы.</w:t>
            </w:r>
          </w:p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Включение учащегося в процесс рефлексии собственных достижений.</w:t>
            </w:r>
          </w:p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совместного обсуждения и планирования перспектив образовательной деятельности учреждения</w:t>
            </w:r>
          </w:p>
        </w:tc>
        <w:tc>
          <w:tcPr>
            <w:tcW w:w="3744" w:type="dxa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Позитивная динамика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личностных результатов</w:t>
            </w:r>
          </w:p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освоения образовательной программы.</w:t>
            </w:r>
          </w:p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разработка и реализация индивидуальных образовательных траекторий.</w:t>
            </w:r>
          </w:p>
        </w:tc>
      </w:tr>
      <w:tr w:rsidR="007B5699" w:rsidRPr="00FF6B1B" w:rsidTr="00E854E3">
        <w:tc>
          <w:tcPr>
            <w:tcW w:w="2719" w:type="dxa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каждого учащегося в различные формы творческой и проектной деятельности</w:t>
            </w:r>
          </w:p>
        </w:tc>
        <w:tc>
          <w:tcPr>
            <w:tcW w:w="3710" w:type="dxa"/>
            <w:gridSpan w:val="2"/>
          </w:tcPr>
          <w:p w:rsidR="007B5699" w:rsidRDefault="007B5699" w:rsidP="007B5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Включение в образовательные программы содержательных аспектов, ориентированных на обучение детей технологии проектной деятельности.</w:t>
            </w:r>
          </w:p>
          <w:p w:rsidR="007B5699" w:rsidRDefault="007B5699" w:rsidP="007B5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для выполнения учащимся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индивидуального  проекта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5699" w:rsidRPr="00D46598" w:rsidRDefault="007B5699" w:rsidP="007B5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Включение учащегося в реализацию групповых и коллективных проектов.</w:t>
            </w:r>
          </w:p>
        </w:tc>
        <w:tc>
          <w:tcPr>
            <w:tcW w:w="3744" w:type="dxa"/>
          </w:tcPr>
          <w:p w:rsidR="007B5699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Высокий уровень достижений учащегося в творческих конкурсах различного уровня.</w:t>
            </w:r>
          </w:p>
          <w:p w:rsidR="007B5699" w:rsidRPr="00D46598" w:rsidRDefault="007B5699" w:rsidP="007B56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Положительная динамика развития творческой активности учащегося.</w:t>
            </w:r>
          </w:p>
        </w:tc>
      </w:tr>
      <w:tr w:rsidR="009D640D" w:rsidRPr="00FF6B1B" w:rsidTr="00E854E3">
        <w:tc>
          <w:tcPr>
            <w:tcW w:w="2719" w:type="dxa"/>
          </w:tcPr>
          <w:p w:rsidR="009D640D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0D" w:rsidRPr="00D46598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Преобразование образовательного процесса в процесс самообразования учащегося, процесс развития - в саморазвитие, процесс воспитания - в самовоспитание</w:t>
            </w:r>
          </w:p>
        </w:tc>
        <w:tc>
          <w:tcPr>
            <w:tcW w:w="3710" w:type="dxa"/>
            <w:gridSpan w:val="2"/>
          </w:tcPr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Постепенное изменение позиции педагога с обучающей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консультативную</w:t>
            </w:r>
            <w:proofErr w:type="gramEnd"/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Предоставление учащемуся возможности самостоятельного определения объема теоретических знаний</w:t>
            </w:r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реализации учащимся собственных идей и предложений в практической деятельности</w:t>
            </w:r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40D" w:rsidRPr="00D46598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Актуализация принципов активности, диалогичности, самостоятельности, инициативы творчества</w:t>
            </w:r>
          </w:p>
        </w:tc>
        <w:tc>
          <w:tcPr>
            <w:tcW w:w="3744" w:type="dxa"/>
          </w:tcPr>
          <w:p w:rsidR="009D640D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Становление личности учащегося как субъекта образования и воспитания.</w:t>
            </w:r>
          </w:p>
          <w:p w:rsidR="009D640D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личностных структур (ценностей, смыслов, отношений, способностей к выбору, рефлексии,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9D640D" w:rsidRPr="00D46598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субъектных свойств личности (автономности, самостоятельности, ответственности).</w:t>
            </w:r>
          </w:p>
        </w:tc>
      </w:tr>
      <w:tr w:rsidR="009D640D" w:rsidRPr="00FF6B1B" w:rsidTr="00E854E3">
        <w:tc>
          <w:tcPr>
            <w:tcW w:w="2719" w:type="dxa"/>
          </w:tcPr>
          <w:p w:rsidR="009D640D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0D" w:rsidRPr="00D46598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публичной презентации образовательных достижений учащегося</w:t>
            </w:r>
          </w:p>
        </w:tc>
        <w:tc>
          <w:tcPr>
            <w:tcW w:w="3710" w:type="dxa"/>
            <w:gridSpan w:val="2"/>
          </w:tcPr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Стимулирование и поддержка участия ребёнка в конкурсных и состязательных мероприятиях</w:t>
            </w:r>
          </w:p>
          <w:p w:rsidR="009D640D" w:rsidRPr="00D46598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Внедрение в деятельность объединения различных  форм мониторинга достижений учащихся</w:t>
            </w:r>
          </w:p>
        </w:tc>
        <w:tc>
          <w:tcPr>
            <w:tcW w:w="3744" w:type="dxa"/>
          </w:tcPr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Результативное участие учащихся  в конкурсах районного, городского, республиканского  уровней.</w:t>
            </w:r>
          </w:p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информации в сети «Интернет» о достижениях учащихся, детского коллектива</w:t>
            </w:r>
          </w:p>
          <w:p w:rsidR="009D640D" w:rsidRPr="00D46598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Анализ образовательных и личностных результатов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учащихся</w:t>
            </w:r>
          </w:p>
        </w:tc>
      </w:tr>
      <w:tr w:rsidR="009D640D" w:rsidRPr="00FF6B1B" w:rsidTr="00E854E3">
        <w:tc>
          <w:tcPr>
            <w:tcW w:w="2719" w:type="dxa"/>
          </w:tcPr>
          <w:p w:rsidR="009D640D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40D" w:rsidRPr="00D46598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учащегося адекватной самооценки, основанной на осознании своих возможностей и стремлении к преодолению имеющихся недостатков</w:t>
            </w:r>
          </w:p>
        </w:tc>
        <w:tc>
          <w:tcPr>
            <w:tcW w:w="3710" w:type="dxa"/>
            <w:gridSpan w:val="2"/>
          </w:tcPr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Разработка и внедрение в образовательный процесс четко сформулированных критериев оценки результатов, служащих учащемуся ориентирами для самооценки</w:t>
            </w:r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Активное использование различных форм оценки деятельности учащегося (самооценка, взаимная оценка, коллективная оценка и др.)</w:t>
            </w:r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D640D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Стимулирование стремления учащегося к выявлению в процессе оценивания не только позитивных, но и проблемных аспектов результативности</w:t>
            </w:r>
          </w:p>
          <w:p w:rsidR="009D640D" w:rsidRPr="00D46598" w:rsidRDefault="009D640D" w:rsidP="009D64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</w:tcPr>
          <w:p w:rsidR="009D640D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Положительная динамика самооценки,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самоотношения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  <w:p w:rsidR="009D640D" w:rsidRPr="00D46598" w:rsidRDefault="009D640D" w:rsidP="009D64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274E" w:rsidRPr="00FF6B1B" w:rsidTr="00E854E3">
        <w:tc>
          <w:tcPr>
            <w:tcW w:w="2719" w:type="dxa"/>
          </w:tcPr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социальной активности учащегося, его участия в жизни </w:t>
            </w:r>
          </w:p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ближайшего социума</w:t>
            </w:r>
          </w:p>
        </w:tc>
        <w:tc>
          <w:tcPr>
            <w:tcW w:w="3710" w:type="dxa"/>
            <w:gridSpan w:val="2"/>
          </w:tcPr>
          <w:p w:rsidR="0099274E" w:rsidRDefault="0099274E" w:rsidP="00992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разнообразных социально-образовательных связей детских объединений</w:t>
            </w:r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9274E" w:rsidRDefault="0099274E" w:rsidP="00992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Вовлечение учащегося в реализацию социальных проектов, проведение социальных акций, тематических благотворительных мероприятий</w:t>
            </w:r>
            <w:r w:rsidR="00AA0A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9274E" w:rsidRDefault="0099274E" w:rsidP="00992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совместных мероприятий с родителями</w:t>
            </w:r>
          </w:p>
          <w:p w:rsidR="0099274E" w:rsidRPr="00D46598" w:rsidRDefault="0099274E" w:rsidP="009927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4" w:type="dxa"/>
          </w:tcPr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созидательного сообщества детей и взрослых.</w:t>
            </w: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Положительная динамика уровня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социализированности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9274E" w:rsidRPr="00FF6B1B" w:rsidTr="00E854E3">
        <w:tc>
          <w:tcPr>
            <w:tcW w:w="2719" w:type="dxa"/>
          </w:tcPr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каждого учащегося в культурно-созидательную деятельность</w:t>
            </w:r>
          </w:p>
        </w:tc>
        <w:tc>
          <w:tcPr>
            <w:tcW w:w="3710" w:type="dxa"/>
            <w:gridSpan w:val="2"/>
          </w:tcPr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самостоятельной продуктивной деятельности ребёнка, стимулирование его творческих поисков</w:t>
            </w:r>
          </w:p>
        </w:tc>
        <w:tc>
          <w:tcPr>
            <w:tcW w:w="3744" w:type="dxa"/>
          </w:tcPr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Результативное участие учащихся в творческих конкурсах, публичная презентация работ.</w:t>
            </w:r>
          </w:p>
        </w:tc>
      </w:tr>
      <w:tr w:rsidR="0099274E" w:rsidRPr="00FF6B1B" w:rsidTr="00E854E3">
        <w:tc>
          <w:tcPr>
            <w:tcW w:w="2719" w:type="dxa"/>
          </w:tcPr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учащегося устойчивого понимания значения полученных им знаний, умений, навыков в реальной жизни</w:t>
            </w:r>
          </w:p>
        </w:tc>
        <w:tc>
          <w:tcPr>
            <w:tcW w:w="3710" w:type="dxa"/>
            <w:gridSpan w:val="2"/>
          </w:tcPr>
          <w:p w:rsidR="00AA0A2A" w:rsidRDefault="00AA0A2A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различных форм профориентации (беседы, встречи, экскурсии, тестирование и др.)</w:t>
            </w:r>
          </w:p>
        </w:tc>
        <w:tc>
          <w:tcPr>
            <w:tcW w:w="3744" w:type="dxa"/>
          </w:tcPr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F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Для младших 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осознание образа мира, профессий, образа «Я».</w:t>
            </w: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F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Для детей среднего школьного возраста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сформированный интерес к творческой деятельности, на основе углублённого ознакомления с ней, самовыражение собственной индивидуальности</w:t>
            </w: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2F5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Для старшеклассников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9274E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социально-профессионального статуса; сознательное освоение знаний, норм культурного поведения </w:t>
            </w:r>
          </w:p>
          <w:p w:rsidR="0099274E" w:rsidRPr="00D46598" w:rsidRDefault="0099274E" w:rsidP="0099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1E25" w:rsidRPr="00FF6B1B" w:rsidTr="00B92A78">
        <w:tc>
          <w:tcPr>
            <w:tcW w:w="10173" w:type="dxa"/>
            <w:gridSpan w:val="4"/>
          </w:tcPr>
          <w:p w:rsidR="00B01E25" w:rsidRPr="00FF6B1B" w:rsidRDefault="0003384C" w:rsidP="007F7EF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42B5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III</w:t>
            </w:r>
            <w:r w:rsidRPr="00580B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ПЕРСОНИФИКАЦИЯ</w:t>
            </w:r>
          </w:p>
        </w:tc>
      </w:tr>
      <w:tr w:rsidR="00B01E25" w:rsidRPr="00FF6B1B" w:rsidTr="00E854E3">
        <w:tc>
          <w:tcPr>
            <w:tcW w:w="2719" w:type="dxa"/>
          </w:tcPr>
          <w:p w:rsidR="00B01E25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учащегося позиции «созидателя» предметов культуры, активного участника культурного процесса </w:t>
            </w:r>
          </w:p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Татарстана, России, мира</w:t>
            </w:r>
          </w:p>
        </w:tc>
        <w:tc>
          <w:tcPr>
            <w:tcW w:w="3710" w:type="dxa"/>
            <w:gridSpan w:val="2"/>
          </w:tcPr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системы культурных взаимосвязей детских творческих коллективов.  </w:t>
            </w:r>
          </w:p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Стимулирование учащегося к поиску и реализации собственных творческих идей</w:t>
            </w:r>
          </w:p>
        </w:tc>
        <w:tc>
          <w:tcPr>
            <w:tcW w:w="3744" w:type="dxa"/>
          </w:tcPr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Результативное участие в региональных, федеральных, международных конкурсах, концертах, встречах и др.</w:t>
            </w:r>
          </w:p>
          <w:p w:rsidR="00B01E25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собственного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авторского</w:t>
            </w:r>
          </w:p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творческого продукта.</w:t>
            </w:r>
          </w:p>
        </w:tc>
      </w:tr>
      <w:tr w:rsidR="00B01E25" w:rsidRPr="00FF6B1B" w:rsidTr="00E854E3">
        <w:tc>
          <w:tcPr>
            <w:tcW w:w="2719" w:type="dxa"/>
          </w:tcPr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у учащегося уважения к базовым ценностям культуры, стремления к дальнейшему развитию выбранной области культурной деятельности</w:t>
            </w:r>
          </w:p>
        </w:tc>
        <w:tc>
          <w:tcPr>
            <w:tcW w:w="3710" w:type="dxa"/>
            <w:gridSpan w:val="2"/>
          </w:tcPr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у учащегося понимания значения  конкретного вида деятельности в развитии культуры</w:t>
            </w:r>
          </w:p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Помощь учащемуся в освоении и присвоении культурных ценностей</w:t>
            </w:r>
          </w:p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Формирование мышления и поведения культурного человека</w:t>
            </w:r>
          </w:p>
          <w:p w:rsidR="00B01E25" w:rsidRPr="00D46598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Воспитание у учащегося уважения к традициям в конкретной области культуры, потребности в ее содержательном и технологическом обновлении</w:t>
            </w:r>
          </w:p>
        </w:tc>
        <w:tc>
          <w:tcPr>
            <w:tcW w:w="3744" w:type="dxa"/>
          </w:tcPr>
          <w:p w:rsidR="00B01E25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Ценностно-смысловое развитие ребёнка.</w:t>
            </w:r>
          </w:p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 учащегося гуманистических ценностных отношений.</w:t>
            </w:r>
          </w:p>
        </w:tc>
      </w:tr>
      <w:tr w:rsidR="00B01E25" w:rsidRPr="00FF6B1B" w:rsidTr="00E854E3">
        <w:tc>
          <w:tcPr>
            <w:tcW w:w="2719" w:type="dxa"/>
          </w:tcPr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Воспитание у учащегося личной ответственности за процесс и результат собственной деятельности</w:t>
            </w:r>
          </w:p>
        </w:tc>
        <w:tc>
          <w:tcPr>
            <w:tcW w:w="3710" w:type="dxa"/>
            <w:gridSpan w:val="2"/>
          </w:tcPr>
          <w:p w:rsidR="00B01E25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учащегося ответственности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качественное выполнение им деятельности, </w:t>
            </w:r>
          </w:p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результаты работы, </w:t>
            </w:r>
          </w:p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последствия его деятельности в собственной жизни и жизни окружающих,</w:t>
            </w:r>
          </w:p>
          <w:p w:rsidR="00B01E25" w:rsidRPr="00D46598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той области культуры, к которой он получает подготовку.</w:t>
            </w:r>
          </w:p>
        </w:tc>
        <w:tc>
          <w:tcPr>
            <w:tcW w:w="3744" w:type="dxa"/>
          </w:tcPr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Усиление потребности в личной и профессиональной самореализации</w:t>
            </w:r>
          </w:p>
        </w:tc>
      </w:tr>
      <w:tr w:rsidR="00B01E25" w:rsidRPr="00FF6B1B" w:rsidTr="00E854E3">
        <w:tc>
          <w:tcPr>
            <w:tcW w:w="2719" w:type="dxa"/>
          </w:tcPr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педагогических условий для дальнейшего самосовершенствования учащегося в процессе реализации и углубления специальных знаний и общего кругозора, специальных умений и навыков</w:t>
            </w:r>
          </w:p>
        </w:tc>
        <w:tc>
          <w:tcPr>
            <w:tcW w:w="3710" w:type="dxa"/>
            <w:gridSpan w:val="2"/>
          </w:tcPr>
          <w:p w:rsidR="00B01E25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разнообразной методической продукции, обеспечивающей процесс самообразования.</w:t>
            </w:r>
          </w:p>
          <w:p w:rsidR="00B01E25" w:rsidRPr="00D46598" w:rsidRDefault="00B01E25" w:rsidP="00B01E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Постоянное обновление тематики и форм практической деятельности учащегося в контексте современных тенденций развития культуры и сферы деятельности</w:t>
            </w:r>
          </w:p>
        </w:tc>
        <w:tc>
          <w:tcPr>
            <w:tcW w:w="3744" w:type="dxa"/>
          </w:tcPr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Готовность к самостоятельной постановке и решению учебных задач.</w:t>
            </w:r>
          </w:p>
          <w:p w:rsidR="00B01E25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Способность к альтернативным способам решения жизненных и образовательных проблем</w:t>
            </w:r>
          </w:p>
          <w:p w:rsidR="00B01E25" w:rsidRPr="00D46598" w:rsidRDefault="00B01E25" w:rsidP="00B01E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Усиление потребности в самосовершенствовании</w:t>
            </w:r>
          </w:p>
        </w:tc>
      </w:tr>
      <w:tr w:rsidR="00E854E3" w:rsidRPr="00FF6B1B" w:rsidTr="00E854E3">
        <w:tc>
          <w:tcPr>
            <w:tcW w:w="2719" w:type="dxa"/>
          </w:tcPr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ориентация учащегося в выбранной области  деятельности</w:t>
            </w:r>
          </w:p>
        </w:tc>
        <w:tc>
          <w:tcPr>
            <w:tcW w:w="3710" w:type="dxa"/>
            <w:gridSpan w:val="2"/>
          </w:tcPr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содержание образовательных программ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аспектов</w:t>
            </w:r>
          </w:p>
        </w:tc>
        <w:tc>
          <w:tcPr>
            <w:tcW w:w="3744" w:type="dxa"/>
          </w:tcPr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 учащихся собственных  моделей будущей деятельности.</w:t>
            </w:r>
          </w:p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самоопределение.</w:t>
            </w:r>
          </w:p>
        </w:tc>
      </w:tr>
      <w:tr w:rsidR="00E854E3" w:rsidRPr="00FF6B1B" w:rsidTr="00E854E3">
        <w:tc>
          <w:tcPr>
            <w:tcW w:w="2719" w:type="dxa"/>
          </w:tcPr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Психолого-педагогическое сопровождение становления у учащегося гуманитарного мышления</w:t>
            </w:r>
          </w:p>
        </w:tc>
        <w:tc>
          <w:tcPr>
            <w:tcW w:w="3710" w:type="dxa"/>
            <w:gridSpan w:val="2"/>
          </w:tcPr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Приобщение учащегося к универсальным общечеловеческим ценностям через призму ценностей родной культуры.</w:t>
            </w:r>
          </w:p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способностей к межэтническому межкультурному взаимодействию.</w:t>
            </w:r>
          </w:p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учащегося гражданских патриотических чувств</w:t>
            </w:r>
          </w:p>
        </w:tc>
        <w:tc>
          <w:tcPr>
            <w:tcW w:w="3744" w:type="dxa"/>
          </w:tcPr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качеств патриотической поликультурной личности.</w:t>
            </w:r>
          </w:p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к нравственному выбору в ситуации коллизий, стремление определиться, обосновать выбор внутри своего «Я».</w:t>
            </w:r>
          </w:p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эмоционального интеллекта.</w:t>
            </w:r>
          </w:p>
        </w:tc>
      </w:tr>
      <w:tr w:rsidR="00E854E3" w:rsidRPr="00FF6B1B" w:rsidTr="00E854E3">
        <w:tc>
          <w:tcPr>
            <w:tcW w:w="2719" w:type="dxa"/>
          </w:tcPr>
          <w:p w:rsidR="00AA0A2A" w:rsidRDefault="00AA0A2A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среды свободного общения педагога и учащегося, пространства свободной деятельности и творчества</w:t>
            </w:r>
          </w:p>
        </w:tc>
        <w:tc>
          <w:tcPr>
            <w:tcW w:w="3710" w:type="dxa"/>
            <w:gridSpan w:val="2"/>
          </w:tcPr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Внедрение в образовательную практику технологий творческих мастерских, творческих лабораторий</w:t>
            </w:r>
          </w:p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Реализация отношений сотворчества субъектов образовательной деятельности</w:t>
            </w:r>
          </w:p>
          <w:p w:rsidR="00E854E3" w:rsidRPr="00D46598" w:rsidRDefault="00E854E3" w:rsidP="00AA0A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Педагогическая поддержка проявления творчества учащегося, реализации творческих замыслов</w:t>
            </w:r>
          </w:p>
        </w:tc>
        <w:tc>
          <w:tcPr>
            <w:tcW w:w="3744" w:type="dxa"/>
          </w:tcPr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Плодотворные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межсубъектные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</w:t>
            </w:r>
          </w:p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Развитие творческих способностей, расширение способов творческого самовыражения</w:t>
            </w:r>
          </w:p>
          <w:p w:rsidR="00E854E3" w:rsidRPr="00D46598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Интегративная активность (активная позиция личности от целеполагания до корректировки способов деятельности)</w:t>
            </w:r>
          </w:p>
        </w:tc>
      </w:tr>
      <w:tr w:rsidR="00E854E3" w:rsidRPr="00FF6B1B" w:rsidTr="00E854E3">
        <w:tc>
          <w:tcPr>
            <w:tcW w:w="2719" w:type="dxa"/>
          </w:tcPr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становления личности учащегося, формирование адекватной профессионально-личностной самооценки</w:t>
            </w:r>
          </w:p>
        </w:tc>
        <w:tc>
          <w:tcPr>
            <w:tcW w:w="3710" w:type="dxa"/>
            <w:gridSpan w:val="2"/>
          </w:tcPr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в образовательном процессе технологий общей и индивидуальной психолого-педагогической поддержки.</w:t>
            </w:r>
          </w:p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учащегося способности к самоанализу собственных достижений, осознание сильных и слабых сторон его личности.</w:t>
            </w:r>
          </w:p>
          <w:p w:rsidR="00E854E3" w:rsidRPr="00D46598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методов развивающей диагностики.</w:t>
            </w:r>
          </w:p>
        </w:tc>
        <w:tc>
          <w:tcPr>
            <w:tcW w:w="3744" w:type="dxa"/>
          </w:tcPr>
          <w:p w:rsidR="00E854E3" w:rsidRDefault="00E854E3" w:rsidP="00E8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Способность и потребность в рефлексии с осознанием пределов собственной несвободы.</w:t>
            </w:r>
          </w:p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Направленность личности учащегося на реализацию «само…»:  самообразование, самовоспитание,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самоиндентификацию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самоактуализацию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а так же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физическое развитие,</w:t>
            </w:r>
          </w:p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личностный рост,</w:t>
            </w:r>
          </w:p>
          <w:p w:rsidR="00E854E3" w:rsidRDefault="00E854E3" w:rsidP="00E8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164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высокую</w:t>
            </w:r>
            <w:r w:rsidR="0071646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адекватную самооценку,</w:t>
            </w:r>
          </w:p>
          <w:p w:rsidR="00E854E3" w:rsidRPr="00D46598" w:rsidRDefault="00E854E3" w:rsidP="00E8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-удовлетворённость качеством дополнительного образования.</w:t>
            </w:r>
          </w:p>
        </w:tc>
      </w:tr>
    </w:tbl>
    <w:p w:rsidR="00703ACB" w:rsidRDefault="00703ACB" w:rsidP="007F7EF3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703ACB" w:rsidRDefault="00703ACB" w:rsidP="007F7EF3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716467" w:rsidRDefault="00B039C2" w:rsidP="007F7EF3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  <w:r w:rsidRPr="00A2169B">
        <w:rPr>
          <w:rFonts w:ascii="Times New Roman" w:hAnsi="Times New Roman" w:cs="Times New Roman"/>
          <w:b/>
          <w:i/>
          <w:sz w:val="32"/>
          <w:szCs w:val="32"/>
        </w:rPr>
        <w:t xml:space="preserve">Этапы </w:t>
      </w:r>
      <w:r w:rsidR="00326DBF" w:rsidRPr="00A2169B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A2169B">
        <w:rPr>
          <w:rFonts w:ascii="Times New Roman" w:hAnsi="Times New Roman" w:cs="Times New Roman"/>
          <w:b/>
          <w:i/>
          <w:sz w:val="32"/>
          <w:szCs w:val="32"/>
        </w:rPr>
        <w:t xml:space="preserve">реализации </w:t>
      </w:r>
      <w:r w:rsidR="00326DBF" w:rsidRPr="00A2169B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A2169B">
        <w:rPr>
          <w:rFonts w:ascii="Times New Roman" w:hAnsi="Times New Roman" w:cs="Times New Roman"/>
          <w:b/>
          <w:i/>
          <w:sz w:val="32"/>
          <w:szCs w:val="32"/>
        </w:rPr>
        <w:t>П</w:t>
      </w:r>
      <w:r w:rsidR="007F7EF3" w:rsidRPr="00A2169B">
        <w:rPr>
          <w:rFonts w:ascii="Times New Roman" w:hAnsi="Times New Roman" w:cs="Times New Roman"/>
          <w:b/>
          <w:i/>
          <w:sz w:val="32"/>
          <w:szCs w:val="32"/>
        </w:rPr>
        <w:t>рограммы</w:t>
      </w:r>
    </w:p>
    <w:p w:rsidR="00716467" w:rsidRPr="00716467" w:rsidRDefault="00716467" w:rsidP="007F7EF3">
      <w:pPr>
        <w:spacing w:after="0"/>
        <w:jc w:val="center"/>
        <w:rPr>
          <w:rFonts w:ascii="Times New Roman" w:hAnsi="Times New Roman" w:cs="Times New Roman"/>
          <w:b/>
          <w:i/>
          <w:sz w:val="16"/>
          <w:szCs w:val="16"/>
        </w:rPr>
      </w:pPr>
    </w:p>
    <w:p w:rsidR="009450B3" w:rsidRPr="009450B3" w:rsidRDefault="009450B3" w:rsidP="007F7EF3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093"/>
        <w:gridCol w:w="5386"/>
        <w:gridCol w:w="2375"/>
      </w:tblGrid>
      <w:tr w:rsidR="00A478DA" w:rsidTr="00A478DA">
        <w:tc>
          <w:tcPr>
            <w:tcW w:w="2093" w:type="dxa"/>
          </w:tcPr>
          <w:p w:rsidR="00A478DA" w:rsidRPr="00092046" w:rsidRDefault="00A478DA" w:rsidP="007F7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046">
              <w:rPr>
                <w:rFonts w:ascii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5386" w:type="dxa"/>
          </w:tcPr>
          <w:p w:rsidR="00A478DA" w:rsidRPr="00092046" w:rsidRDefault="00A478DA" w:rsidP="007F7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046">
              <w:rPr>
                <w:rFonts w:ascii="Times New Roman" w:hAnsi="Times New Roman" w:cs="Times New Roman"/>
                <w:b/>
                <w:sz w:val="24"/>
                <w:szCs w:val="24"/>
              </w:rPr>
              <w:t>Девиз этапа</w:t>
            </w:r>
          </w:p>
        </w:tc>
        <w:tc>
          <w:tcPr>
            <w:tcW w:w="2375" w:type="dxa"/>
          </w:tcPr>
          <w:p w:rsidR="00A478DA" w:rsidRPr="00092046" w:rsidRDefault="00A478DA" w:rsidP="007F7E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204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A478DA" w:rsidTr="00A478DA">
        <w:tc>
          <w:tcPr>
            <w:tcW w:w="2093" w:type="dxa"/>
          </w:tcPr>
          <w:p w:rsidR="00A478DA" w:rsidRPr="00A478DA" w:rsidRDefault="00A478DA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этап</w:t>
            </w:r>
          </w:p>
        </w:tc>
        <w:tc>
          <w:tcPr>
            <w:tcW w:w="5386" w:type="dxa"/>
          </w:tcPr>
          <w:p w:rsidR="00A478DA" w:rsidRPr="001A2672" w:rsidRDefault="001A2672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Оптимальное функционирование</w:t>
            </w:r>
          </w:p>
        </w:tc>
        <w:tc>
          <w:tcPr>
            <w:tcW w:w="2375" w:type="dxa"/>
          </w:tcPr>
          <w:p w:rsidR="00A478DA" w:rsidRPr="001A2672" w:rsidRDefault="00092046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A2672" w:rsidRPr="001A267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26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proofErr w:type="gramStart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spellEnd"/>
            <w:proofErr w:type="gramEnd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478DA" w:rsidTr="00A478DA">
        <w:tc>
          <w:tcPr>
            <w:tcW w:w="2093" w:type="dxa"/>
          </w:tcPr>
          <w:p w:rsidR="00A478DA" w:rsidRPr="00A478DA" w:rsidRDefault="00A478DA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8DA">
              <w:rPr>
                <w:rFonts w:ascii="Times New Roman" w:hAnsi="Times New Roman" w:cs="Times New Roman"/>
                <w:sz w:val="28"/>
                <w:szCs w:val="28"/>
              </w:rPr>
              <w:t>2 этап</w:t>
            </w:r>
          </w:p>
        </w:tc>
        <w:tc>
          <w:tcPr>
            <w:tcW w:w="5386" w:type="dxa"/>
          </w:tcPr>
          <w:p w:rsidR="00A478DA" w:rsidRPr="001A2672" w:rsidRDefault="001A2672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672">
              <w:rPr>
                <w:rFonts w:ascii="Times New Roman" w:hAnsi="Times New Roman" w:cs="Times New Roman"/>
                <w:sz w:val="28"/>
                <w:szCs w:val="28"/>
              </w:rPr>
              <w:t>Эффективное движение</w:t>
            </w:r>
          </w:p>
        </w:tc>
        <w:tc>
          <w:tcPr>
            <w:tcW w:w="2375" w:type="dxa"/>
          </w:tcPr>
          <w:p w:rsidR="00A478DA" w:rsidRPr="001A2672" w:rsidRDefault="00092046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1A2672" w:rsidRPr="001A267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626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proofErr w:type="gramStart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spellEnd"/>
            <w:proofErr w:type="gramEnd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478DA" w:rsidTr="00A478DA">
        <w:tc>
          <w:tcPr>
            <w:tcW w:w="2093" w:type="dxa"/>
          </w:tcPr>
          <w:p w:rsidR="00A478DA" w:rsidRPr="009D020E" w:rsidRDefault="00A478DA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020E">
              <w:rPr>
                <w:rFonts w:ascii="Times New Roman" w:hAnsi="Times New Roman" w:cs="Times New Roman"/>
                <w:sz w:val="28"/>
                <w:szCs w:val="28"/>
              </w:rPr>
              <w:t>3 этап</w:t>
            </w:r>
          </w:p>
        </w:tc>
        <w:tc>
          <w:tcPr>
            <w:tcW w:w="5386" w:type="dxa"/>
          </w:tcPr>
          <w:p w:rsidR="00A478DA" w:rsidRPr="001A2672" w:rsidRDefault="001A2672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672">
              <w:rPr>
                <w:rFonts w:ascii="Times New Roman" w:hAnsi="Times New Roman" w:cs="Times New Roman"/>
                <w:sz w:val="28"/>
                <w:szCs w:val="28"/>
              </w:rPr>
              <w:t>Инновационное развитие</w:t>
            </w:r>
          </w:p>
        </w:tc>
        <w:tc>
          <w:tcPr>
            <w:tcW w:w="2375" w:type="dxa"/>
          </w:tcPr>
          <w:p w:rsidR="00A478DA" w:rsidRPr="001A2672" w:rsidRDefault="00092046" w:rsidP="001A26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  <w:r w:rsidR="001A2672" w:rsidRPr="001A2672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6265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proofErr w:type="gramStart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spellEnd"/>
            <w:proofErr w:type="gramEnd"/>
            <w:r w:rsidR="006265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478DA" w:rsidTr="00A478DA">
        <w:tc>
          <w:tcPr>
            <w:tcW w:w="2093" w:type="dxa"/>
          </w:tcPr>
          <w:p w:rsidR="00A478DA" w:rsidRPr="00A478DA" w:rsidRDefault="009D020E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этап</w:t>
            </w:r>
          </w:p>
        </w:tc>
        <w:tc>
          <w:tcPr>
            <w:tcW w:w="5386" w:type="dxa"/>
          </w:tcPr>
          <w:p w:rsidR="00A478DA" w:rsidRPr="001A2672" w:rsidRDefault="001A2672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672">
              <w:rPr>
                <w:rFonts w:ascii="Times New Roman" w:hAnsi="Times New Roman" w:cs="Times New Roman"/>
                <w:sz w:val="28"/>
                <w:szCs w:val="28"/>
              </w:rPr>
              <w:t>Результативное учреждение</w:t>
            </w:r>
          </w:p>
        </w:tc>
        <w:tc>
          <w:tcPr>
            <w:tcW w:w="2375" w:type="dxa"/>
          </w:tcPr>
          <w:p w:rsidR="00A478DA" w:rsidRPr="001A2672" w:rsidRDefault="001A2672" w:rsidP="007F7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A267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92046"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  <w:r w:rsidR="00626577">
              <w:rPr>
                <w:rFonts w:ascii="Times New Roman" w:hAnsi="Times New Roman" w:cs="Times New Roman"/>
                <w:sz w:val="28"/>
                <w:szCs w:val="28"/>
              </w:rPr>
              <w:t xml:space="preserve">г.  </w:t>
            </w:r>
            <w:r w:rsidR="00092046">
              <w:rPr>
                <w:rFonts w:ascii="Times New Roman" w:hAnsi="Times New Roman" w:cs="Times New Roman"/>
                <w:sz w:val="28"/>
                <w:szCs w:val="28"/>
              </w:rPr>
              <w:t>и далее</w:t>
            </w:r>
          </w:p>
        </w:tc>
      </w:tr>
    </w:tbl>
    <w:p w:rsidR="00326DBF" w:rsidRDefault="00B039C2" w:rsidP="009450B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2169B">
        <w:rPr>
          <w:rFonts w:ascii="Times New Roman" w:hAnsi="Times New Roman" w:cs="Times New Roman"/>
          <w:b/>
          <w:i/>
          <w:sz w:val="32"/>
          <w:szCs w:val="32"/>
        </w:rPr>
        <w:lastRenderedPageBreak/>
        <w:t>Задачи этапов реализации П</w:t>
      </w:r>
      <w:r w:rsidR="001A2672" w:rsidRPr="00A2169B">
        <w:rPr>
          <w:rFonts w:ascii="Times New Roman" w:hAnsi="Times New Roman" w:cs="Times New Roman"/>
          <w:b/>
          <w:i/>
          <w:sz w:val="32"/>
          <w:szCs w:val="32"/>
        </w:rPr>
        <w:t>рограммы</w:t>
      </w:r>
    </w:p>
    <w:p w:rsidR="00832A1F" w:rsidRPr="00A2169B" w:rsidRDefault="00832A1F" w:rsidP="009450B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0B2A54" w:rsidRPr="003751B0" w:rsidRDefault="000B2A54" w:rsidP="009450B3">
      <w:pPr>
        <w:widowControl w:val="0"/>
        <w:suppressAutoHyphens/>
        <w:autoSpaceDN w:val="0"/>
        <w:spacing w:line="240" w:lineRule="auto"/>
        <w:jc w:val="center"/>
        <w:textAlignment w:val="baseline"/>
        <w:rPr>
          <w:rFonts w:ascii="Times New Roman" w:eastAsia="Andale Sans UI" w:hAnsi="Times New Roman" w:cs="Tahoma"/>
          <w:b/>
          <w:kern w:val="3"/>
          <w:sz w:val="28"/>
          <w:szCs w:val="28"/>
          <w:lang w:eastAsia="ja-JP" w:bidi="fa-IR"/>
        </w:rPr>
      </w:pPr>
      <w:r w:rsidRPr="003751B0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ja-JP" w:bidi="fa-IR"/>
        </w:rPr>
        <w:t>1этап</w:t>
      </w:r>
      <w:r w:rsidRPr="003751B0"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val="de-DE" w:eastAsia="ja-JP" w:bidi="fa-IR"/>
        </w:rPr>
        <w:t>.</w:t>
      </w:r>
      <w:r w:rsidRPr="003751B0"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eastAsia="ja-JP" w:bidi="fa-IR"/>
        </w:rPr>
        <w:t xml:space="preserve"> </w:t>
      </w:r>
      <w:proofErr w:type="spellStart"/>
      <w:r w:rsidR="00326DBF" w:rsidRPr="003751B0"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  <w:t>Оптимальное</w:t>
      </w:r>
      <w:proofErr w:type="spellEnd"/>
      <w:r w:rsidR="00326DBF" w:rsidRPr="003751B0"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26DBF" w:rsidRPr="003751B0"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  <w:t>функционирование</w:t>
      </w:r>
      <w:proofErr w:type="spellEnd"/>
    </w:p>
    <w:p w:rsidR="00832A1F" w:rsidRPr="00832A1F" w:rsidRDefault="000B2A54" w:rsidP="00EA19C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учреждения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092046" w:rsidRPr="003751B0" w:rsidRDefault="00867134" w:rsidP="00EA19C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- п</w:t>
      </w:r>
      <w:r w:rsidR="00092046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роведение анализа инновационных возможностей учреждения как результата взаимодействия традиций и новаций на принципе преемственности программ развития учреждения</w:t>
      </w:r>
      <w:r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,</w:t>
      </w:r>
    </w:p>
    <w:p w:rsidR="000B2A54" w:rsidRPr="003751B0" w:rsidRDefault="00867134" w:rsidP="00EA19CD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о</w:t>
      </w:r>
      <w:r w:rsidR="002A6D4D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беспечение приоритета воспитания</w:t>
      </w:r>
      <w:r w:rsidR="0009204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гуманистических ценностей личности в деятельности учреждения, его основных структур</w:t>
      </w: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,</w:t>
      </w:r>
    </w:p>
    <w:p w:rsidR="000B2A54" w:rsidRPr="003751B0" w:rsidRDefault="00867134" w:rsidP="0009204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с</w:t>
      </w:r>
      <w:r w:rsidR="0009204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тановление субъектной позиции всех участников образовательного процесса.</w:t>
      </w:r>
    </w:p>
    <w:p w:rsidR="00092046" w:rsidRPr="003751B0" w:rsidRDefault="00092046" w:rsidP="0009204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создание единого образовательного пространства окружающего социума и сетевого характера реализации до</w:t>
      </w:r>
      <w:r w:rsidR="0086713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полнительных общеобразовательных программ,</w:t>
      </w:r>
    </w:p>
    <w:p w:rsidR="00FB1BB9" w:rsidRPr="003751B0" w:rsidRDefault="00FB1BB9" w:rsidP="0009204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возрастание </w:t>
      </w:r>
      <w:r w:rsidR="0086713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роли самоуправления в коллективе,</w:t>
      </w:r>
    </w:p>
    <w:p w:rsidR="00FB1BB9" w:rsidRPr="003751B0" w:rsidRDefault="00FB1BB9" w:rsidP="0009204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стимулирование профессионально-личностного </w:t>
      </w:r>
      <w:r w:rsidR="0086713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развития педагогов,</w:t>
      </w:r>
    </w:p>
    <w:p w:rsidR="00FB1BB9" w:rsidRDefault="00FB1BB9" w:rsidP="0009204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обеспечение сбалансированного использования всех ресурсов учреждения.</w:t>
      </w:r>
    </w:p>
    <w:p w:rsidR="003751B0" w:rsidRPr="003751B0" w:rsidRDefault="003751B0" w:rsidP="0009204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</w:p>
    <w:p w:rsidR="00832A1F" w:rsidRPr="00832A1F" w:rsidRDefault="00867134" w:rsidP="00EA19CD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уча</w:t>
      </w:r>
      <w:r w:rsidR="000B2A5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щихся</w:t>
      </w:r>
      <w:proofErr w:type="spellEnd"/>
      <w:r w:rsidR="000B2A5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832A1F" w:rsidRPr="00832A1F" w:rsidRDefault="00EA19CD" w:rsidP="0086713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- </w:t>
      </w:r>
      <w:r w:rsidR="00867134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преобладание  творчества, </w:t>
      </w:r>
      <w:proofErr w:type="spellStart"/>
      <w:r w:rsidR="00867134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субъектности</w:t>
      </w:r>
      <w:proofErr w:type="spellEnd"/>
      <w:r w:rsidR="00867134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 учащихся </w:t>
      </w:r>
      <w:r w:rsidR="002A6D4D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в ходе реализации дополнительных общеобразовательных</w:t>
      </w:r>
      <w:r w:rsidR="00867134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 программ</w:t>
      </w:r>
      <w:r w:rsidR="000B2A5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.</w:t>
      </w:r>
    </w:p>
    <w:p w:rsidR="003751B0" w:rsidRPr="003751B0" w:rsidRDefault="003751B0" w:rsidP="0086713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</w:p>
    <w:p w:rsidR="00832A1F" w:rsidRPr="00832A1F" w:rsidRDefault="000B2A54" w:rsidP="0086713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педагогических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кадров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010D05" w:rsidRPr="003751B0" w:rsidRDefault="00867134" w:rsidP="00867134">
      <w:pPr>
        <w:pStyle w:val="a9"/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3751B0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совершенствование </w:t>
      </w:r>
      <w:r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дополнительных общеобразовательных программ, ориентированных на формирование и развитие гуманитарной культуры личности, </w:t>
      </w:r>
    </w:p>
    <w:p w:rsidR="000B2A54" w:rsidRPr="003751B0" w:rsidRDefault="00010D05" w:rsidP="00867134">
      <w:pPr>
        <w:pStyle w:val="a9"/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3751B0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разработка </w:t>
      </w:r>
      <w:r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дополнительных общеобразовательных программ,</w:t>
      </w:r>
      <w:r w:rsidRPr="003751B0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 </w:t>
      </w:r>
      <w:r w:rsidR="00867134"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способствующих социально-пси</w:t>
      </w:r>
      <w:r w:rsidRPr="003751B0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хологической реабилитации детей,</w:t>
      </w:r>
    </w:p>
    <w:p w:rsidR="00010D05" w:rsidRPr="003751B0" w:rsidRDefault="00010D05" w:rsidP="00867134">
      <w:pPr>
        <w:pStyle w:val="a9"/>
        <w:widowControl w:val="0"/>
        <w:numPr>
          <w:ilvl w:val="0"/>
          <w:numId w:val="27"/>
        </w:numPr>
        <w:suppressAutoHyphens/>
        <w:autoSpaceDN w:val="0"/>
        <w:spacing w:after="0" w:line="240" w:lineRule="auto"/>
        <w:ind w:left="0" w:firstLine="0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3751B0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обеспечение </w:t>
      </w:r>
      <w:proofErr w:type="spellStart"/>
      <w:r w:rsidRPr="003751B0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фасилитаторской</w:t>
      </w:r>
      <w:proofErr w:type="spellEnd"/>
      <w:r w:rsidRPr="003751B0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деятельности как новой гуманитарной культуры педагога.</w:t>
      </w:r>
    </w:p>
    <w:p w:rsidR="000B2A54" w:rsidRPr="00021052" w:rsidRDefault="000B2A54" w:rsidP="000B2A5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</w:pPr>
    </w:p>
    <w:p w:rsidR="000B2A54" w:rsidRPr="00BB3BB3" w:rsidRDefault="000B2A54" w:rsidP="000B2A5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C7F3E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ja-JP" w:bidi="fa-IR"/>
        </w:rPr>
        <w:t>2этап</w:t>
      </w:r>
      <w:r w:rsidRPr="003C7F3E"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val="de-DE" w:eastAsia="ja-JP" w:bidi="fa-IR"/>
        </w:rPr>
        <w:t>.</w:t>
      </w:r>
      <w:r>
        <w:rPr>
          <w:rFonts w:ascii="Times New Roman CYR" w:eastAsia="Andale Sans UI" w:hAnsi="Times New Roman CYR" w:cs="Times New Roman CYR"/>
          <w:b/>
          <w:bCs/>
          <w:kern w:val="3"/>
          <w:sz w:val="28"/>
          <w:szCs w:val="28"/>
          <w:lang w:eastAsia="ja-JP" w:bidi="fa-IR"/>
        </w:rPr>
        <w:t xml:space="preserve"> </w:t>
      </w:r>
      <w:proofErr w:type="spellStart"/>
      <w:r w:rsidR="00326DBF" w:rsidRPr="003751B0"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  <w:t>Эффективное</w:t>
      </w:r>
      <w:proofErr w:type="spellEnd"/>
      <w:r w:rsidR="00326DBF" w:rsidRPr="003751B0"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26DBF" w:rsidRPr="003751B0"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val="de-DE" w:eastAsia="ja-JP" w:bidi="fa-IR"/>
        </w:rPr>
        <w:t>движение</w:t>
      </w:r>
      <w:proofErr w:type="spellEnd"/>
    </w:p>
    <w:p w:rsidR="000B2A54" w:rsidRPr="000B2A54" w:rsidRDefault="000B2A54" w:rsidP="000B2A5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b/>
          <w:kern w:val="3"/>
          <w:sz w:val="28"/>
          <w:szCs w:val="28"/>
          <w:lang w:eastAsia="ja-JP" w:bidi="fa-IR"/>
        </w:rPr>
      </w:pPr>
    </w:p>
    <w:p w:rsidR="00832A1F" w:rsidRPr="00832A1F" w:rsidRDefault="000B2A54" w:rsidP="0086713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учреждения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0D1F93" w:rsidRPr="003751B0" w:rsidRDefault="00867134" w:rsidP="0086713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осуществление творческого обновления основных направлений деятельности</w:t>
      </w:r>
      <w:r w:rsidR="00021052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,</w:t>
      </w:r>
    </w:p>
    <w:p w:rsidR="000B2A54" w:rsidRPr="003751B0" w:rsidRDefault="00010D05" w:rsidP="0002105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разрешение проблем</w:t>
      </w:r>
      <w:r w:rsidR="00021052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кризисных явлений за счет привлеченных внебюджетных средств</w:t>
      </w:r>
      <w:r w:rsidR="000B2A5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r w:rsidR="009450B3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</w:t>
      </w:r>
    </w:p>
    <w:p w:rsidR="000B2A54" w:rsidRPr="003751B0" w:rsidRDefault="00021052" w:rsidP="0002105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развитие перспективных конкурсов, соревнований (в том числе </w:t>
      </w:r>
      <w:r w:rsidR="0074477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участие во Всероссийском </w:t>
      </w:r>
      <w:proofErr w:type="spellStart"/>
      <w:r w:rsidR="0074477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юноармейском</w:t>
      </w:r>
      <w:proofErr w:type="spellEnd"/>
      <w:r w:rsidR="0074477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движении),</w:t>
      </w:r>
    </w:p>
    <w:p w:rsidR="00744776" w:rsidRPr="003751B0" w:rsidRDefault="00744776" w:rsidP="0002105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создание условий для участия  семьи, общественности в управлении учреждением,</w:t>
      </w:r>
    </w:p>
    <w:p w:rsidR="00744776" w:rsidRDefault="00010D05" w:rsidP="0002105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высокая результативность </w:t>
      </w:r>
      <w:r w:rsidR="0074477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образовательной деятельности с учетом достиж</w:t>
      </w:r>
      <w:r w:rsid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ений в конкурсах, соревнованиях</w:t>
      </w:r>
    </w:p>
    <w:p w:rsidR="003751B0" w:rsidRPr="003751B0" w:rsidRDefault="003751B0" w:rsidP="0002105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</w:p>
    <w:p w:rsidR="00832A1F" w:rsidRPr="00832A1F" w:rsidRDefault="00744776" w:rsidP="00744776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lastRenderedPageBreak/>
        <w:t>На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уча</w:t>
      </w:r>
      <w:r w:rsidR="000B2A5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щихся</w:t>
      </w:r>
      <w:proofErr w:type="spellEnd"/>
      <w:r w:rsidR="000B2A54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0B2A54" w:rsidRDefault="00744776" w:rsidP="0074477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позитивная динамика</w:t>
      </w:r>
      <w:r w:rsidR="00010D05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предметных, </w:t>
      </w:r>
      <w:proofErr w:type="spellStart"/>
      <w:r w:rsidR="00010D05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метапредметных</w:t>
      </w:r>
      <w:proofErr w:type="spellEnd"/>
      <w:r w:rsidR="00010D05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, личностных </w:t>
      </w: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результатов освоения дополнительных общеобразовательных программ. </w:t>
      </w:r>
    </w:p>
    <w:p w:rsidR="003751B0" w:rsidRPr="003751B0" w:rsidRDefault="003751B0" w:rsidP="0074477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</w:p>
    <w:p w:rsidR="00832A1F" w:rsidRPr="00832A1F" w:rsidRDefault="000B2A54" w:rsidP="00744776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На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уровне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педагогических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 xml:space="preserve"> </w:t>
      </w:r>
      <w:proofErr w:type="spellStart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u w:val="single"/>
          <w:lang w:val="de-DE" w:eastAsia="ja-JP" w:bidi="fa-IR"/>
        </w:rPr>
        <w:t>кадров</w:t>
      </w:r>
      <w:proofErr w:type="spellEnd"/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0B2A54" w:rsidRPr="003751B0" w:rsidRDefault="00744776" w:rsidP="0074477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решение задач индивидуализации, персонализации, персонификации, интеграции дополнительного образования,</w:t>
      </w:r>
    </w:p>
    <w:p w:rsidR="000B2A54" w:rsidRPr="003751B0" w:rsidRDefault="00010D05" w:rsidP="0074477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построение и реализация</w:t>
      </w:r>
      <w:r w:rsidR="00744776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индивидуальных образовательных траекторий развития с использованием технологий общей и индивидуальной педагогической поддержки</w:t>
      </w:r>
      <w:r w:rsidR="0039313B"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,</w:t>
      </w:r>
    </w:p>
    <w:p w:rsidR="0039313B" w:rsidRPr="003751B0" w:rsidRDefault="0039313B" w:rsidP="00744776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3751B0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- профессионально-личностное развитие педагогов.</w:t>
      </w:r>
    </w:p>
    <w:p w:rsidR="000B2A54" w:rsidRPr="003751B0" w:rsidRDefault="000B2A54" w:rsidP="000B2A54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</w:p>
    <w:p w:rsidR="000B2A54" w:rsidRPr="003751B0" w:rsidRDefault="000B2A54" w:rsidP="000B2A5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 CYR" w:eastAsia="Andale Sans UI" w:hAnsi="Times New Roman CYR" w:cs="Times New Roman CYR"/>
          <w:b/>
          <w:color w:val="000000"/>
          <w:kern w:val="3"/>
          <w:sz w:val="28"/>
          <w:szCs w:val="28"/>
          <w:lang w:eastAsia="ja-JP" w:bidi="fa-IR"/>
        </w:rPr>
      </w:pPr>
      <w:r w:rsidRPr="003C7F3E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ja-JP" w:bidi="fa-IR"/>
        </w:rPr>
        <w:t>3этап</w:t>
      </w:r>
      <w:r w:rsidRPr="000B2A54">
        <w:rPr>
          <w:rFonts w:ascii="Times New Roman CYR" w:eastAsia="Andale Sans UI" w:hAnsi="Times New Roman CYR" w:cs="Times New Roman CYR"/>
          <w:b/>
          <w:bCs/>
          <w:color w:val="000000"/>
          <w:kern w:val="3"/>
          <w:sz w:val="28"/>
          <w:szCs w:val="28"/>
          <w:lang w:val="de-DE" w:eastAsia="ja-JP" w:bidi="fa-IR"/>
        </w:rPr>
        <w:t>.</w:t>
      </w:r>
      <w:r w:rsidRPr="000B2A54">
        <w:rPr>
          <w:rFonts w:ascii="Times New Roman CYR" w:eastAsia="Andale Sans UI" w:hAnsi="Times New Roman CYR" w:cs="Times New Roman CYR"/>
          <w:b/>
          <w:bCs/>
          <w:color w:val="000000"/>
          <w:kern w:val="3"/>
          <w:sz w:val="28"/>
          <w:szCs w:val="28"/>
          <w:lang w:eastAsia="ja-JP" w:bidi="fa-IR"/>
        </w:rPr>
        <w:t xml:space="preserve"> </w:t>
      </w:r>
      <w:r w:rsidRPr="000B2A54">
        <w:rPr>
          <w:rFonts w:ascii="Times New Roman" w:eastAsia="Andale Sans UI" w:hAnsi="Times New Roman" w:cs="Times New Roman"/>
          <w:b/>
          <w:color w:val="000000"/>
          <w:kern w:val="3"/>
          <w:sz w:val="28"/>
          <w:szCs w:val="28"/>
          <w:lang w:val="tt-RU" w:eastAsia="ja-JP" w:bidi="fa-IR"/>
        </w:rPr>
        <w:t xml:space="preserve"> </w:t>
      </w:r>
      <w:proofErr w:type="spellStart"/>
      <w:r w:rsidR="00326DBF" w:rsidRPr="003751B0">
        <w:rPr>
          <w:rFonts w:ascii="Times New Roman CYR" w:eastAsia="Andale Sans UI" w:hAnsi="Times New Roman CYR" w:cs="Times New Roman CYR"/>
          <w:b/>
          <w:color w:val="000000"/>
          <w:kern w:val="3"/>
          <w:sz w:val="28"/>
          <w:szCs w:val="28"/>
          <w:lang w:val="de-DE" w:eastAsia="ja-JP" w:bidi="fa-IR"/>
        </w:rPr>
        <w:t>Инновационное</w:t>
      </w:r>
      <w:proofErr w:type="spellEnd"/>
      <w:r w:rsidR="00326DBF" w:rsidRPr="003751B0">
        <w:rPr>
          <w:rFonts w:ascii="Times New Roman CYR" w:eastAsia="Andale Sans UI" w:hAnsi="Times New Roman CYR" w:cs="Times New Roman CYR"/>
          <w:b/>
          <w:color w:val="00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26DBF" w:rsidRPr="003751B0">
        <w:rPr>
          <w:rFonts w:ascii="Times New Roman CYR" w:eastAsia="Andale Sans UI" w:hAnsi="Times New Roman CYR" w:cs="Times New Roman CYR"/>
          <w:b/>
          <w:color w:val="000000"/>
          <w:kern w:val="3"/>
          <w:sz w:val="28"/>
          <w:szCs w:val="28"/>
          <w:lang w:val="de-DE" w:eastAsia="ja-JP" w:bidi="fa-IR"/>
        </w:rPr>
        <w:t>развитие</w:t>
      </w:r>
      <w:proofErr w:type="spellEnd"/>
    </w:p>
    <w:p w:rsidR="000B2A54" w:rsidRPr="003751B0" w:rsidRDefault="000B2A54" w:rsidP="000B2A5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ahoma"/>
          <w:b/>
          <w:kern w:val="3"/>
          <w:sz w:val="28"/>
          <w:szCs w:val="28"/>
          <w:lang w:eastAsia="ja-JP" w:bidi="fa-IR"/>
        </w:rPr>
      </w:pPr>
    </w:p>
    <w:p w:rsidR="00832A1F" w:rsidRPr="00832A1F" w:rsidRDefault="000B2A54" w:rsidP="00A82560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proofErr w:type="spellStart"/>
      <w:r w:rsidRPr="003751B0">
        <w:rPr>
          <w:rFonts w:cs="Times New Roman"/>
          <w:sz w:val="28"/>
          <w:szCs w:val="28"/>
          <w:u w:val="single"/>
        </w:rPr>
        <w:t>На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уровне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учреждения</w:t>
      </w:r>
      <w:proofErr w:type="spellEnd"/>
      <w:r w:rsidRPr="003751B0">
        <w:rPr>
          <w:rFonts w:cs="Times New Roman"/>
          <w:sz w:val="28"/>
          <w:szCs w:val="28"/>
        </w:rPr>
        <w:t>:</w:t>
      </w:r>
    </w:p>
    <w:p w:rsidR="00A82560" w:rsidRPr="003751B0" w:rsidRDefault="00010D05" w:rsidP="00A82560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 xml:space="preserve"> </w:t>
      </w:r>
      <w:r w:rsidR="00A82560" w:rsidRPr="003751B0">
        <w:rPr>
          <w:rFonts w:cs="Times New Roman"/>
          <w:sz w:val="28"/>
          <w:szCs w:val="28"/>
          <w:lang w:val="ru-RU"/>
        </w:rPr>
        <w:t>- создание развивающего образовательного пространства,</w:t>
      </w:r>
    </w:p>
    <w:p w:rsidR="000B2A54" w:rsidRPr="003751B0" w:rsidRDefault="00A82560" w:rsidP="00A82560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>- интеграция общей и дополнительной образовательной системы,</w:t>
      </w:r>
    </w:p>
    <w:p w:rsidR="000B2A54" w:rsidRDefault="00A82560" w:rsidP="00A82560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>- расширение частного государственного партнерства, взаимосвязи с социумом.</w:t>
      </w:r>
    </w:p>
    <w:p w:rsidR="003751B0" w:rsidRPr="003751B0" w:rsidRDefault="003751B0" w:rsidP="00A82560">
      <w:pPr>
        <w:pStyle w:val="Standard"/>
        <w:jc w:val="both"/>
        <w:rPr>
          <w:rFonts w:cs="Times New Roman"/>
          <w:sz w:val="28"/>
          <w:szCs w:val="28"/>
          <w:lang w:val="ru-RU"/>
        </w:rPr>
      </w:pPr>
    </w:p>
    <w:p w:rsidR="00832A1F" w:rsidRPr="00832A1F" w:rsidRDefault="00A82560" w:rsidP="00A82560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proofErr w:type="spellStart"/>
      <w:r w:rsidRPr="003751B0">
        <w:rPr>
          <w:rFonts w:cs="Times New Roman"/>
          <w:sz w:val="28"/>
          <w:szCs w:val="28"/>
          <w:u w:val="single"/>
        </w:rPr>
        <w:t>На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уровне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уча</w:t>
      </w:r>
      <w:r w:rsidR="000B2A54" w:rsidRPr="003751B0">
        <w:rPr>
          <w:rFonts w:cs="Times New Roman"/>
          <w:sz w:val="28"/>
          <w:szCs w:val="28"/>
          <w:u w:val="single"/>
        </w:rPr>
        <w:t>щихся</w:t>
      </w:r>
      <w:proofErr w:type="spellEnd"/>
      <w:r w:rsidR="000B2A54" w:rsidRPr="003751B0">
        <w:rPr>
          <w:rFonts w:cs="Times New Roman"/>
          <w:sz w:val="28"/>
          <w:szCs w:val="28"/>
        </w:rPr>
        <w:t>:</w:t>
      </w:r>
    </w:p>
    <w:p w:rsidR="000B2A54" w:rsidRPr="003751B0" w:rsidRDefault="00A82560" w:rsidP="00A82560">
      <w:pPr>
        <w:pStyle w:val="Standard"/>
        <w:jc w:val="both"/>
        <w:rPr>
          <w:rFonts w:cs="Times New Roman"/>
          <w:sz w:val="28"/>
          <w:szCs w:val="28"/>
        </w:rPr>
      </w:pPr>
      <w:r w:rsidRPr="003751B0">
        <w:rPr>
          <w:rFonts w:cs="Times New Roman"/>
          <w:sz w:val="28"/>
          <w:szCs w:val="28"/>
          <w:lang w:val="ru-RU"/>
        </w:rPr>
        <w:t>- становление и развитие личности уча</w:t>
      </w:r>
      <w:r w:rsidR="00010D05" w:rsidRPr="003751B0">
        <w:rPr>
          <w:rFonts w:cs="Times New Roman"/>
          <w:sz w:val="28"/>
          <w:szCs w:val="28"/>
          <w:lang w:val="ru-RU"/>
        </w:rPr>
        <w:t>щихся как субъекта деятельности; личностный рост; ф</w:t>
      </w:r>
      <w:r w:rsidRPr="003751B0">
        <w:rPr>
          <w:rFonts w:cs="Times New Roman"/>
          <w:sz w:val="28"/>
          <w:szCs w:val="28"/>
          <w:lang w:val="ru-RU"/>
        </w:rPr>
        <w:t>изическое развитие.</w:t>
      </w:r>
    </w:p>
    <w:p w:rsidR="000B2A54" w:rsidRDefault="00A82560" w:rsidP="00A82560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 xml:space="preserve">- </w:t>
      </w:r>
      <w:proofErr w:type="spellStart"/>
      <w:r w:rsidRPr="003751B0">
        <w:rPr>
          <w:rFonts w:cs="Times New Roman"/>
          <w:sz w:val="28"/>
          <w:szCs w:val="28"/>
          <w:lang w:val="ru-RU"/>
        </w:rPr>
        <w:t>сформированность</w:t>
      </w:r>
      <w:proofErr w:type="spellEnd"/>
      <w:r w:rsidRPr="003751B0">
        <w:rPr>
          <w:rFonts w:cs="Times New Roman"/>
          <w:sz w:val="28"/>
          <w:szCs w:val="28"/>
          <w:lang w:val="ru-RU"/>
        </w:rPr>
        <w:t xml:space="preserve"> у учащихся гуманистических ценностных отношений</w:t>
      </w:r>
      <w:r w:rsidR="0036692D" w:rsidRPr="003751B0">
        <w:rPr>
          <w:rFonts w:cs="Times New Roman"/>
          <w:sz w:val="28"/>
          <w:szCs w:val="28"/>
          <w:lang w:val="ru-RU"/>
        </w:rPr>
        <w:t>, гражданской позиции, патриотизма, социально значимых компетенций.</w:t>
      </w:r>
    </w:p>
    <w:p w:rsidR="003751B0" w:rsidRPr="003751B0" w:rsidRDefault="003751B0" w:rsidP="00A82560">
      <w:pPr>
        <w:pStyle w:val="Standard"/>
        <w:jc w:val="both"/>
        <w:rPr>
          <w:rFonts w:cs="Times New Roman"/>
          <w:sz w:val="28"/>
          <w:szCs w:val="28"/>
        </w:rPr>
      </w:pPr>
    </w:p>
    <w:p w:rsidR="00832A1F" w:rsidRPr="00832A1F" w:rsidRDefault="000B2A54" w:rsidP="0036692D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proofErr w:type="spellStart"/>
      <w:r w:rsidRPr="003751B0">
        <w:rPr>
          <w:rFonts w:cs="Times New Roman"/>
          <w:sz w:val="28"/>
          <w:szCs w:val="28"/>
          <w:u w:val="single"/>
        </w:rPr>
        <w:t>На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уровне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педагогических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кадров</w:t>
      </w:r>
      <w:proofErr w:type="spellEnd"/>
      <w:r w:rsidRPr="003751B0">
        <w:rPr>
          <w:rFonts w:cs="Times New Roman"/>
          <w:sz w:val="28"/>
          <w:szCs w:val="28"/>
        </w:rPr>
        <w:t>:</w:t>
      </w:r>
    </w:p>
    <w:p w:rsidR="00010D05" w:rsidRPr="003751B0" w:rsidRDefault="00010D05" w:rsidP="00010D05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>- применение новых образовательных технологий,</w:t>
      </w:r>
    </w:p>
    <w:p w:rsidR="000B2A54" w:rsidRPr="003751B0" w:rsidRDefault="0036692D" w:rsidP="0036692D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>- совершенствование инновационных форм и методов творческого развития и саморазвития педагогов, проектирования и инициирования их поисковой деятельности,</w:t>
      </w:r>
    </w:p>
    <w:p w:rsidR="0036692D" w:rsidRPr="003751B0" w:rsidRDefault="0036692D" w:rsidP="0036692D">
      <w:pPr>
        <w:pStyle w:val="Standard"/>
        <w:jc w:val="both"/>
        <w:rPr>
          <w:rFonts w:cs="Times New Roman"/>
          <w:sz w:val="28"/>
          <w:szCs w:val="28"/>
        </w:rPr>
      </w:pPr>
      <w:r w:rsidRPr="003751B0">
        <w:rPr>
          <w:rFonts w:cs="Times New Roman"/>
          <w:sz w:val="28"/>
          <w:szCs w:val="28"/>
          <w:lang w:val="ru-RU"/>
        </w:rPr>
        <w:t>- позитивная динамика развития профессиональной компетентности педагога.</w:t>
      </w:r>
    </w:p>
    <w:p w:rsidR="000B2A54" w:rsidRPr="003751B0" w:rsidRDefault="000B2A54" w:rsidP="000B2A54">
      <w:pPr>
        <w:pStyle w:val="Standard"/>
        <w:jc w:val="both"/>
        <w:rPr>
          <w:rFonts w:cs="Times New Roman"/>
          <w:sz w:val="28"/>
          <w:szCs w:val="28"/>
        </w:rPr>
      </w:pPr>
    </w:p>
    <w:p w:rsidR="000B2A54" w:rsidRPr="003751B0" w:rsidRDefault="000B2A54" w:rsidP="000B2A54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kern w:val="3"/>
          <w:sz w:val="28"/>
          <w:szCs w:val="28"/>
          <w:lang w:val="de-DE" w:eastAsia="ja-JP" w:bidi="fa-IR"/>
        </w:rPr>
      </w:pPr>
      <w:r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ja-JP" w:bidi="fa-IR"/>
        </w:rPr>
        <w:t>4</w:t>
      </w:r>
      <w:r w:rsidRPr="003C7F3E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ja-JP" w:bidi="fa-IR"/>
        </w:rPr>
        <w:t>этап</w:t>
      </w:r>
      <w:r w:rsidRPr="003751B0">
        <w:rPr>
          <w:rFonts w:ascii="Times New Roman CYR" w:eastAsia="Andale Sans UI" w:hAnsi="Times New Roman CYR" w:cs="Times New Roman CYR"/>
          <w:b/>
          <w:bCs/>
          <w:color w:val="000000"/>
          <w:kern w:val="3"/>
          <w:sz w:val="28"/>
          <w:szCs w:val="28"/>
          <w:lang w:val="de-DE" w:eastAsia="ja-JP" w:bidi="fa-IR"/>
        </w:rPr>
        <w:t>.</w:t>
      </w:r>
      <w:r w:rsidRPr="003751B0">
        <w:rPr>
          <w:rFonts w:ascii="Times New Roman CYR" w:eastAsia="Andale Sans UI" w:hAnsi="Times New Roman CYR" w:cs="Times New Roman CYR"/>
          <w:b/>
          <w:bCs/>
          <w:color w:val="000000"/>
          <w:kern w:val="3"/>
          <w:sz w:val="28"/>
          <w:szCs w:val="28"/>
          <w:lang w:eastAsia="ja-JP" w:bidi="fa-IR"/>
        </w:rPr>
        <w:t xml:space="preserve">  </w:t>
      </w:r>
      <w:r w:rsidRPr="003751B0">
        <w:rPr>
          <w:rFonts w:ascii="Times New Roman" w:eastAsia="Andale Sans UI" w:hAnsi="Times New Roman" w:cs="Times New Roman"/>
          <w:b/>
          <w:color w:val="000000"/>
          <w:kern w:val="3"/>
          <w:sz w:val="28"/>
          <w:szCs w:val="28"/>
          <w:lang w:val="tt-RU" w:eastAsia="ja-JP" w:bidi="fa-IR"/>
        </w:rPr>
        <w:t xml:space="preserve"> </w:t>
      </w:r>
      <w:r w:rsidR="00326DBF" w:rsidRPr="003751B0">
        <w:rPr>
          <w:rFonts w:ascii="Times New Roman" w:eastAsia="Andale Sans UI" w:hAnsi="Times New Roman" w:cs="Times New Roman"/>
          <w:b/>
          <w:color w:val="000000"/>
          <w:kern w:val="3"/>
          <w:sz w:val="28"/>
          <w:szCs w:val="28"/>
          <w:lang w:eastAsia="ja-JP" w:bidi="fa-IR"/>
        </w:rPr>
        <w:t>Результативное учреждение</w:t>
      </w:r>
    </w:p>
    <w:p w:rsidR="000B2A54" w:rsidRPr="003751B0" w:rsidRDefault="000B2A54" w:rsidP="007A4651">
      <w:pPr>
        <w:pStyle w:val="a9"/>
        <w:spacing w:after="0" w:line="240" w:lineRule="auto"/>
        <w:ind w:left="502"/>
        <w:jc w:val="both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832A1F" w:rsidRPr="003751B0" w:rsidRDefault="00621FC2" w:rsidP="003669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751B0">
        <w:rPr>
          <w:rFonts w:ascii="Times New Roman" w:hAnsi="Times New Roman" w:cs="Times New Roman"/>
          <w:sz w:val="28"/>
          <w:szCs w:val="28"/>
          <w:u w:val="single"/>
        </w:rPr>
        <w:t>На</w:t>
      </w:r>
      <w:r w:rsidR="0036692D" w:rsidRPr="003751B0">
        <w:rPr>
          <w:rFonts w:ascii="Times New Roman" w:hAnsi="Times New Roman" w:cs="Times New Roman"/>
          <w:sz w:val="28"/>
          <w:szCs w:val="28"/>
          <w:u w:val="single"/>
          <w:lang w:val="de-DE"/>
        </w:rPr>
        <w:t xml:space="preserve"> </w:t>
      </w:r>
      <w:proofErr w:type="spellStart"/>
      <w:r w:rsidR="0036692D" w:rsidRPr="003751B0">
        <w:rPr>
          <w:rFonts w:ascii="Times New Roman" w:hAnsi="Times New Roman" w:cs="Times New Roman"/>
          <w:sz w:val="28"/>
          <w:szCs w:val="28"/>
          <w:u w:val="single"/>
          <w:lang w:val="de-DE"/>
        </w:rPr>
        <w:t>уровне</w:t>
      </w:r>
      <w:proofErr w:type="spellEnd"/>
      <w:r w:rsidR="0036692D" w:rsidRPr="003751B0">
        <w:rPr>
          <w:rFonts w:ascii="Times New Roman" w:hAnsi="Times New Roman" w:cs="Times New Roman"/>
          <w:sz w:val="28"/>
          <w:szCs w:val="28"/>
          <w:u w:val="single"/>
          <w:lang w:val="de-DE"/>
        </w:rPr>
        <w:t xml:space="preserve"> </w:t>
      </w:r>
      <w:r w:rsidR="0036692D" w:rsidRPr="003751B0">
        <w:rPr>
          <w:rFonts w:ascii="Times New Roman" w:hAnsi="Times New Roman" w:cs="Times New Roman"/>
          <w:sz w:val="28"/>
          <w:szCs w:val="28"/>
          <w:u w:val="single"/>
        </w:rPr>
        <w:t>учреждения:</w:t>
      </w:r>
    </w:p>
    <w:p w:rsidR="0036692D" w:rsidRPr="003751B0" w:rsidRDefault="000B2A54" w:rsidP="005312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1B0">
        <w:rPr>
          <w:rFonts w:ascii="Times New Roman" w:hAnsi="Times New Roman" w:cs="Times New Roman"/>
          <w:sz w:val="28"/>
          <w:szCs w:val="28"/>
          <w:lang w:val="de-DE"/>
        </w:rPr>
        <w:t xml:space="preserve">- </w:t>
      </w:r>
      <w:r w:rsidR="0036692D" w:rsidRPr="003751B0">
        <w:rPr>
          <w:rFonts w:ascii="Times New Roman" w:hAnsi="Times New Roman" w:cs="Times New Roman"/>
          <w:sz w:val="28"/>
          <w:szCs w:val="28"/>
        </w:rPr>
        <w:t>создание созидательного сообщества детей и взрослых,</w:t>
      </w:r>
    </w:p>
    <w:p w:rsidR="003B2FC6" w:rsidRPr="003751B0" w:rsidRDefault="0036692D" w:rsidP="005312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1B0">
        <w:rPr>
          <w:rFonts w:ascii="Times New Roman" w:hAnsi="Times New Roman" w:cs="Times New Roman"/>
          <w:sz w:val="28"/>
          <w:szCs w:val="28"/>
        </w:rPr>
        <w:t>- высокий авторитет в окружающем социуме</w:t>
      </w:r>
      <w:r w:rsidR="00621FC2" w:rsidRPr="003751B0">
        <w:rPr>
          <w:rFonts w:ascii="Times New Roman" w:hAnsi="Times New Roman" w:cs="Times New Roman"/>
          <w:sz w:val="28"/>
          <w:szCs w:val="28"/>
        </w:rPr>
        <w:t>,</w:t>
      </w:r>
    </w:p>
    <w:p w:rsidR="00621FC2" w:rsidRDefault="00621FC2" w:rsidP="005312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1B0">
        <w:rPr>
          <w:rFonts w:ascii="Times New Roman" w:hAnsi="Times New Roman" w:cs="Times New Roman"/>
          <w:sz w:val="28"/>
          <w:szCs w:val="28"/>
        </w:rPr>
        <w:t>- повышение удовлетворенности учащихся и их родителей качеством образования.</w:t>
      </w:r>
    </w:p>
    <w:p w:rsidR="003751B0" w:rsidRPr="003751B0" w:rsidRDefault="003751B0" w:rsidP="005312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2A1F" w:rsidRPr="003751B0" w:rsidRDefault="00621FC2" w:rsidP="003669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751B0">
        <w:rPr>
          <w:rFonts w:ascii="Times New Roman" w:hAnsi="Times New Roman" w:cs="Times New Roman"/>
          <w:sz w:val="28"/>
          <w:szCs w:val="28"/>
          <w:u w:val="single"/>
        </w:rPr>
        <w:t>Н</w:t>
      </w:r>
      <w:r w:rsidR="0036692D" w:rsidRPr="003751B0">
        <w:rPr>
          <w:rFonts w:ascii="Times New Roman" w:hAnsi="Times New Roman" w:cs="Times New Roman"/>
          <w:sz w:val="28"/>
          <w:szCs w:val="28"/>
          <w:u w:val="single"/>
          <w:lang w:val="de-DE"/>
        </w:rPr>
        <w:t xml:space="preserve">а </w:t>
      </w:r>
      <w:proofErr w:type="spellStart"/>
      <w:r w:rsidR="0036692D" w:rsidRPr="003751B0">
        <w:rPr>
          <w:rFonts w:ascii="Times New Roman" w:hAnsi="Times New Roman" w:cs="Times New Roman"/>
          <w:sz w:val="28"/>
          <w:szCs w:val="28"/>
          <w:u w:val="single"/>
          <w:lang w:val="de-DE"/>
        </w:rPr>
        <w:t>уровне</w:t>
      </w:r>
      <w:proofErr w:type="spellEnd"/>
      <w:r w:rsidR="0036692D" w:rsidRPr="003751B0">
        <w:rPr>
          <w:rFonts w:ascii="Times New Roman" w:hAnsi="Times New Roman" w:cs="Times New Roman"/>
          <w:sz w:val="28"/>
          <w:szCs w:val="28"/>
          <w:u w:val="single"/>
          <w:lang w:val="de-DE"/>
        </w:rPr>
        <w:t xml:space="preserve"> </w:t>
      </w:r>
      <w:r w:rsidR="0036692D" w:rsidRPr="003751B0">
        <w:rPr>
          <w:rFonts w:ascii="Times New Roman" w:hAnsi="Times New Roman" w:cs="Times New Roman"/>
          <w:sz w:val="28"/>
          <w:szCs w:val="28"/>
          <w:u w:val="single"/>
        </w:rPr>
        <w:t>учащихся:</w:t>
      </w:r>
    </w:p>
    <w:p w:rsidR="00621FC2" w:rsidRPr="003751B0" w:rsidRDefault="0036692D" w:rsidP="00AD41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1B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751B0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3751B0">
        <w:rPr>
          <w:rFonts w:ascii="Times New Roman" w:hAnsi="Times New Roman" w:cs="Times New Roman"/>
          <w:sz w:val="28"/>
          <w:szCs w:val="28"/>
        </w:rPr>
        <w:t xml:space="preserve"> у учащихся качеств </w:t>
      </w:r>
      <w:r w:rsidR="00621FC2" w:rsidRPr="003751B0">
        <w:rPr>
          <w:rFonts w:ascii="Times New Roman" w:hAnsi="Times New Roman" w:cs="Times New Roman"/>
          <w:sz w:val="28"/>
          <w:szCs w:val="28"/>
        </w:rPr>
        <w:t>гуманитарной культуры</w:t>
      </w:r>
      <w:r w:rsidR="003B2FC6" w:rsidRPr="003751B0">
        <w:rPr>
          <w:rFonts w:ascii="Times New Roman" w:hAnsi="Times New Roman" w:cs="Times New Roman"/>
          <w:sz w:val="28"/>
          <w:szCs w:val="28"/>
        </w:rPr>
        <w:t xml:space="preserve"> личности</w:t>
      </w:r>
      <w:r w:rsidR="00621FC2" w:rsidRPr="003751B0">
        <w:rPr>
          <w:rFonts w:ascii="Times New Roman" w:hAnsi="Times New Roman" w:cs="Times New Roman"/>
          <w:sz w:val="28"/>
          <w:szCs w:val="28"/>
        </w:rPr>
        <w:t>,</w:t>
      </w:r>
    </w:p>
    <w:p w:rsidR="000B2A54" w:rsidRDefault="00621FC2" w:rsidP="00AD41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1B0">
        <w:rPr>
          <w:rFonts w:ascii="Times New Roman" w:hAnsi="Times New Roman" w:cs="Times New Roman"/>
          <w:sz w:val="28"/>
          <w:szCs w:val="28"/>
        </w:rPr>
        <w:t>- позитивная динамика результатов освоения дополнительных общеобразовательных программ.</w:t>
      </w:r>
      <w:r w:rsidR="0036692D" w:rsidRPr="003751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51B0" w:rsidRPr="003751B0" w:rsidRDefault="003751B0" w:rsidP="00AD41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2A1F" w:rsidRPr="00832A1F" w:rsidRDefault="00621FC2" w:rsidP="00621FC2">
      <w:pPr>
        <w:pStyle w:val="Standard"/>
        <w:jc w:val="center"/>
        <w:rPr>
          <w:rFonts w:cs="Times New Roman"/>
          <w:sz w:val="28"/>
          <w:szCs w:val="28"/>
          <w:lang w:val="ru-RU"/>
        </w:rPr>
      </w:pPr>
      <w:proofErr w:type="spellStart"/>
      <w:r w:rsidRPr="003751B0">
        <w:rPr>
          <w:rFonts w:cs="Times New Roman"/>
          <w:sz w:val="28"/>
          <w:szCs w:val="28"/>
          <w:u w:val="single"/>
        </w:rPr>
        <w:t>На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уровне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педагогических</w:t>
      </w:r>
      <w:proofErr w:type="spellEnd"/>
      <w:r w:rsidRPr="003751B0">
        <w:rPr>
          <w:rFonts w:cs="Times New Roman"/>
          <w:sz w:val="28"/>
          <w:szCs w:val="28"/>
          <w:u w:val="single"/>
        </w:rPr>
        <w:t xml:space="preserve"> </w:t>
      </w:r>
      <w:proofErr w:type="spellStart"/>
      <w:r w:rsidRPr="003751B0">
        <w:rPr>
          <w:rFonts w:cs="Times New Roman"/>
          <w:sz w:val="28"/>
          <w:szCs w:val="28"/>
          <w:u w:val="single"/>
        </w:rPr>
        <w:t>кадров</w:t>
      </w:r>
      <w:proofErr w:type="spellEnd"/>
      <w:r w:rsidRPr="003751B0">
        <w:rPr>
          <w:rFonts w:cs="Times New Roman"/>
          <w:sz w:val="28"/>
          <w:szCs w:val="28"/>
        </w:rPr>
        <w:t>:</w:t>
      </w:r>
    </w:p>
    <w:p w:rsidR="00621FC2" w:rsidRPr="003751B0" w:rsidRDefault="00621FC2" w:rsidP="00621FC2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>- профессионально-личностный рост педагогов,</w:t>
      </w:r>
    </w:p>
    <w:p w:rsidR="00621FC2" w:rsidRPr="003751B0" w:rsidRDefault="00621FC2" w:rsidP="00621FC2">
      <w:pPr>
        <w:pStyle w:val="Standard"/>
        <w:jc w:val="both"/>
        <w:rPr>
          <w:rFonts w:cs="Times New Roman"/>
          <w:sz w:val="28"/>
          <w:szCs w:val="28"/>
          <w:lang w:val="ru-RU"/>
        </w:rPr>
      </w:pPr>
      <w:r w:rsidRPr="003751B0">
        <w:rPr>
          <w:rFonts w:cs="Times New Roman"/>
          <w:sz w:val="28"/>
          <w:szCs w:val="28"/>
          <w:lang w:val="ru-RU"/>
        </w:rPr>
        <w:t xml:space="preserve">- </w:t>
      </w:r>
      <w:r w:rsidR="00463E8D" w:rsidRPr="003751B0">
        <w:rPr>
          <w:rFonts w:cs="Times New Roman"/>
          <w:sz w:val="28"/>
          <w:szCs w:val="28"/>
          <w:lang w:val="ru-RU"/>
        </w:rPr>
        <w:t xml:space="preserve">   </w:t>
      </w:r>
      <w:r w:rsidR="003B2FC6" w:rsidRPr="003751B0">
        <w:rPr>
          <w:rFonts w:cs="Times New Roman"/>
          <w:sz w:val="28"/>
          <w:szCs w:val="28"/>
          <w:lang w:val="ru-RU"/>
        </w:rPr>
        <w:t>позитивная динамика проявления качеств гуманитарной культуры личности.</w:t>
      </w:r>
      <w:r w:rsidR="00463E8D" w:rsidRPr="003751B0">
        <w:rPr>
          <w:rFonts w:cs="Times New Roman"/>
          <w:sz w:val="28"/>
          <w:szCs w:val="28"/>
          <w:lang w:val="ru-RU"/>
        </w:rPr>
        <w:t xml:space="preserve">                  </w:t>
      </w:r>
    </w:p>
    <w:p w:rsidR="000B2A54" w:rsidRPr="003751B0" w:rsidRDefault="000B2A54" w:rsidP="000B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48DF" w:rsidRDefault="00E748DF" w:rsidP="000B2A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48DF" w:rsidRPr="00A2169B" w:rsidRDefault="00E748DF" w:rsidP="00E748D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A2169B">
        <w:rPr>
          <w:rFonts w:ascii="Times New Roman" w:hAnsi="Times New Roman" w:cs="Times New Roman"/>
          <w:b/>
          <w:i/>
          <w:sz w:val="32"/>
          <w:szCs w:val="32"/>
        </w:rPr>
        <w:t>Ресурсное обеспечение Программы</w:t>
      </w:r>
    </w:p>
    <w:p w:rsidR="00E748DF" w:rsidRPr="00A2169B" w:rsidRDefault="00E748DF" w:rsidP="00E748D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748DF" w:rsidRPr="003921E3" w:rsidRDefault="004F4223" w:rsidP="00E748D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E748DF" w:rsidRPr="003921E3">
        <w:rPr>
          <w:rFonts w:ascii="Times New Roman" w:hAnsi="Times New Roman" w:cs="Times New Roman"/>
          <w:b/>
          <w:i/>
          <w:sz w:val="28"/>
          <w:szCs w:val="28"/>
        </w:rPr>
        <w:t>Нормативно-правовое обеспечение</w:t>
      </w:r>
    </w:p>
    <w:p w:rsidR="003C1506" w:rsidRPr="00A2169B" w:rsidRDefault="003C1506" w:rsidP="00E748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Конвенция ООН о правах ребенка;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Конституция Российской Федерации;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Семейный кодекс Российской Федерации;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Федеральный закон </w:t>
      </w:r>
      <w:r w:rsidR="00BC3AA9">
        <w:rPr>
          <w:rFonts w:ascii="Times New Roman" w:hAnsi="Times New Roman" w:cs="Times New Roman"/>
          <w:sz w:val="28"/>
          <w:szCs w:val="28"/>
        </w:rPr>
        <w:t xml:space="preserve"> от 29.12.2012 №273-ФЗ </w:t>
      </w:r>
      <w:r>
        <w:rPr>
          <w:rFonts w:ascii="Times New Roman" w:hAnsi="Times New Roman" w:cs="Times New Roman"/>
          <w:sz w:val="28"/>
          <w:szCs w:val="28"/>
        </w:rPr>
        <w:t>«Об образовании в Российской Федерации»;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Указ Президента РФ «О национальной стратегии действий в интересах детей на 2012-2017 годы»;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Указ Президента РФ «О мерах по реализации государственной политики в области образования и науки»;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Распоряжение Правительства</w:t>
      </w:r>
      <w:r w:rsidR="00BC3AA9">
        <w:rPr>
          <w:rFonts w:ascii="Times New Roman" w:hAnsi="Times New Roman" w:cs="Times New Roman"/>
          <w:sz w:val="28"/>
          <w:szCs w:val="28"/>
        </w:rPr>
        <w:t xml:space="preserve"> РФ от 04.09.2014 №1726-р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C3A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Концепции развития дополнительного образования»;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Постановление Правительства РФ </w:t>
      </w:r>
      <w:r w:rsidR="00373C46">
        <w:rPr>
          <w:rFonts w:ascii="Times New Roman" w:hAnsi="Times New Roman" w:cs="Times New Roman"/>
          <w:sz w:val="28"/>
          <w:szCs w:val="28"/>
        </w:rPr>
        <w:t xml:space="preserve">от 15.04.2014 </w:t>
      </w:r>
      <w:r>
        <w:rPr>
          <w:rFonts w:ascii="Times New Roman" w:hAnsi="Times New Roman" w:cs="Times New Roman"/>
          <w:sz w:val="28"/>
          <w:szCs w:val="28"/>
        </w:rPr>
        <w:t>«Об утверждении государственной программы   Российской   Федерации  «Развитие образования»  на   2013 – 2020  годы»;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Распоряжение  Правительства   РФ  </w:t>
      </w:r>
      <w:r w:rsidR="00892EDF">
        <w:rPr>
          <w:rFonts w:ascii="Times New Roman" w:hAnsi="Times New Roman" w:cs="Times New Roman"/>
          <w:sz w:val="28"/>
          <w:szCs w:val="28"/>
        </w:rPr>
        <w:t xml:space="preserve">от 24.04.2015 №729-р </w:t>
      </w:r>
      <w:r>
        <w:rPr>
          <w:rFonts w:ascii="Times New Roman" w:hAnsi="Times New Roman" w:cs="Times New Roman"/>
          <w:sz w:val="28"/>
          <w:szCs w:val="28"/>
        </w:rPr>
        <w:t xml:space="preserve"> «Об   утверждении   плана   мероприятий</w:t>
      </w:r>
      <w:r w:rsidR="00892E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(«дорожной карты») «Изменения в отраслях социальной  сферы, направленные на повышение эффективности образования и науки»;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Министерства образования и науки РФ </w:t>
      </w:r>
      <w:r w:rsidR="00BC3AA9">
        <w:rPr>
          <w:rFonts w:ascii="Times New Roman" w:hAnsi="Times New Roman" w:cs="Times New Roman"/>
          <w:sz w:val="28"/>
          <w:szCs w:val="28"/>
        </w:rPr>
        <w:t xml:space="preserve">от 09.11.2018 №196 </w:t>
      </w:r>
      <w:r>
        <w:rPr>
          <w:rFonts w:ascii="Times New Roman" w:hAnsi="Times New Roman" w:cs="Times New Roma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Министерства образования и науки РФ</w:t>
      </w:r>
      <w:r w:rsidR="00FD41F5">
        <w:rPr>
          <w:rFonts w:ascii="Times New Roman" w:hAnsi="Times New Roman" w:cs="Times New Roman"/>
          <w:sz w:val="28"/>
          <w:szCs w:val="28"/>
        </w:rPr>
        <w:t xml:space="preserve"> от 25.10.2013 №1185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примерной формы договора об образовании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дополнительным образовательным программам»;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Приказ Министерства образования и науки РФ, Министерства культуры РФ, Министерства спорта РФ </w:t>
      </w:r>
      <w:r w:rsidR="00FD41F5">
        <w:rPr>
          <w:rFonts w:ascii="Times New Roman" w:hAnsi="Times New Roman" w:cs="Times New Roman"/>
          <w:sz w:val="28"/>
          <w:szCs w:val="28"/>
        </w:rPr>
        <w:t xml:space="preserve">08.02.2010  №85/106 </w:t>
      </w:r>
      <w:r>
        <w:rPr>
          <w:rFonts w:ascii="Times New Roman" w:hAnsi="Times New Roman" w:cs="Times New Roman"/>
          <w:sz w:val="28"/>
          <w:szCs w:val="28"/>
        </w:rPr>
        <w:t>«О межведомственном совете по дополнительному образованию и воспитанию детей»;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Постановление Главного государственного врача РФ «Об утверждении СанПиН 2.4.4.3172-14 «Санитарно-эпидемиологические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 w:cs="Times New Roman"/>
          <w:sz w:val="28"/>
          <w:szCs w:val="28"/>
        </w:rPr>
        <w:t>. Санитарно-эпидемиологические правила и нормативы».</w:t>
      </w:r>
    </w:p>
    <w:p w:rsidR="00A1786F" w:rsidRDefault="00A1786F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Постановление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КМ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РТ от 22.02.2014  №110 «Об утверждении государственной программы «Развитие образования и науки РТ на 2014-2025 годы»;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Программа развития воспитания детей и учащейся молодежи в системе образования Республики Татарстан; </w:t>
      </w:r>
    </w:p>
    <w:p w:rsidR="009B5FDE" w:rsidRDefault="009B5FDE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Паспорт</w:t>
      </w:r>
      <w:r w:rsidR="000439C2">
        <w:rPr>
          <w:rFonts w:ascii="Times New Roman" w:hAnsi="Times New Roman" w:cs="Times New Roman"/>
          <w:sz w:val="28"/>
          <w:szCs w:val="28"/>
        </w:rPr>
        <w:t xml:space="preserve"> приоритетного проекта «Доступное дополнительное образование для детей», утвержденный Президиумом совета при Президенте Российской Федерации </w:t>
      </w:r>
      <w:r w:rsidR="003124D1">
        <w:rPr>
          <w:rFonts w:ascii="Times New Roman" w:hAnsi="Times New Roman" w:cs="Times New Roman"/>
          <w:sz w:val="28"/>
          <w:szCs w:val="28"/>
        </w:rPr>
        <w:t>по стратегии развития и приоритетным проектам;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1786F">
        <w:rPr>
          <w:rFonts w:ascii="Times New Roman" w:hAnsi="Times New Roman" w:cs="Times New Roman"/>
          <w:sz w:val="28"/>
          <w:szCs w:val="28"/>
        </w:rPr>
        <w:t xml:space="preserve">Постановление </w:t>
      </w:r>
      <w:proofErr w:type="gramStart"/>
      <w:r w:rsidR="00A1786F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="00A1786F">
        <w:rPr>
          <w:rFonts w:ascii="Times New Roman" w:hAnsi="Times New Roman" w:cs="Times New Roman"/>
          <w:sz w:val="28"/>
          <w:szCs w:val="28"/>
        </w:rPr>
        <w:t xml:space="preserve"> РТ от 11.05.2005 №211 «Об утверждении Республиканской программы</w:t>
      </w:r>
      <w:r>
        <w:rPr>
          <w:rFonts w:ascii="Times New Roman" w:hAnsi="Times New Roman" w:cs="Times New Roman"/>
          <w:sz w:val="28"/>
          <w:szCs w:val="28"/>
        </w:rPr>
        <w:t xml:space="preserve"> «Дети Татарстана»;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Республиканская комплексная программа профилактики наркотизации населения Республики Татарстан;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Республиканская программа взаимодействия семьями учащимися (воспи</w:t>
      </w:r>
      <w:r w:rsidR="003124D1">
        <w:rPr>
          <w:rFonts w:ascii="Times New Roman" w:hAnsi="Times New Roman" w:cs="Times New Roman"/>
          <w:sz w:val="28"/>
          <w:szCs w:val="28"/>
        </w:rPr>
        <w:t>танников) Республики Татарстан;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 Приказ Министерства образования и науки Республики Татарстан №3877 от 23.10.2013 «Об утверждении Модельного стандарта качества муниципальной услуги по организации  предоставления дополнительного образования детей в многопрофильных организациях дополнительного образования детей» с указанием индикаторов качества предоставления муниципальной услуги;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Центра внешкольной работы;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Коллективный договор между администрацией и трудовым коллективом;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Правила трудового внутреннего распорядка;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Программа развития Центра внешкольной работы;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Воспитательная система Центра внешкольной работы;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Правила поведения для учащихся, для родителей. </w:t>
      </w:r>
    </w:p>
    <w:p w:rsidR="003C1506" w:rsidRDefault="003C1506" w:rsidP="00C330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00C9" w:rsidRDefault="00E500C9" w:rsidP="003C150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C1506" w:rsidRPr="003921E3" w:rsidRDefault="003C1506" w:rsidP="003C150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921E3">
        <w:rPr>
          <w:rFonts w:ascii="Times New Roman" w:hAnsi="Times New Roman" w:cs="Times New Roman"/>
          <w:b/>
          <w:i/>
          <w:sz w:val="28"/>
          <w:szCs w:val="28"/>
        </w:rPr>
        <w:t>Методическое обеспечение</w:t>
      </w:r>
    </w:p>
    <w:p w:rsidR="003C1506" w:rsidRDefault="003C1506" w:rsidP="003C15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1506" w:rsidRPr="00011818" w:rsidRDefault="003C1506" w:rsidP="003C1506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Применение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программно-целевого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подхода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к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управлению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деятельностью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ЦВР,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работающего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режиме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инновационного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творческого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саморазвития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позволило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разработать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динамические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стратегические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модели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собственного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развития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.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Основу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механизма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управления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деятельностью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Центра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программно-целевой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основе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составляют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такие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его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части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как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3C1506" w:rsidRPr="00011818" w:rsidRDefault="00316A6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система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стратегического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анализа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планирования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;</w:t>
      </w:r>
    </w:p>
    <w:p w:rsidR="003C1506" w:rsidRPr="00011818" w:rsidRDefault="00316A6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разработка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целевых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комплексных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;</w:t>
      </w:r>
    </w:p>
    <w:p w:rsidR="003C1506" w:rsidRPr="00011818" w:rsidRDefault="00316A6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нормативно-правовое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методическое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обеспечение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;</w:t>
      </w:r>
    </w:p>
    <w:p w:rsidR="003C1506" w:rsidRPr="00011818" w:rsidRDefault="00316A6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система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контроля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над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качеством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реализуемых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др</w:t>
      </w:r>
      <w:proofErr w:type="spellEnd"/>
      <w:r w:rsidR="003C1506"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.</w:t>
      </w:r>
    </w:p>
    <w:p w:rsidR="003C1506" w:rsidRDefault="003C1506" w:rsidP="000A425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В ЦВР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разработаны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реализуются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следующие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(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высокооцененные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на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республиканских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r w:rsidR="003124D1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и всероссийских </w:t>
      </w:r>
      <w:proofErr w:type="spellStart"/>
      <w:r w:rsidR="003124D1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конкурсах</w:t>
      </w:r>
      <w:proofErr w:type="spellEnd"/>
      <w:r w:rsidR="003124D1"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>)</w:t>
      </w:r>
      <w:r w:rsidR="003124D1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программы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:</w:t>
      </w:r>
    </w:p>
    <w:p w:rsidR="004E10A8" w:rsidRPr="004E10A8" w:rsidRDefault="004E10A8" w:rsidP="000A425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</w:p>
    <w:p w:rsidR="003C1506" w:rsidRDefault="00316A6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образовательн</w:t>
      </w:r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ая</w:t>
      </w:r>
      <w:proofErr w:type="spellEnd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программа</w:t>
      </w:r>
      <w:proofErr w:type="spellEnd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ЦВР, </w:t>
      </w:r>
      <w:proofErr w:type="spellStart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состоящая</w:t>
      </w:r>
      <w:proofErr w:type="spellEnd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из</w:t>
      </w:r>
      <w:proofErr w:type="spellEnd"/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r w:rsidR="000A425A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  <w:t>В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оспитательной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системы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учебного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плана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образовательных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отделов</w:t>
      </w:r>
      <w:proofErr w:type="spellEnd"/>
      <w:r w:rsidR="003C1506" w:rsidRPr="007A0C4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;</w:t>
      </w:r>
    </w:p>
    <w:p w:rsidR="004F079E" w:rsidRDefault="004F079E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</w:pPr>
    </w:p>
    <w:p w:rsidR="004F079E" w:rsidRPr="00F9351B" w:rsidRDefault="004F079E" w:rsidP="004F079E">
      <w:pPr>
        <w:pStyle w:val="af1"/>
        <w:spacing w:after="0" w:line="100" w:lineRule="atLeast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9351B">
        <w:rPr>
          <w:rFonts w:ascii="Times New Roman" w:hAnsi="Times New Roman" w:cs="Times New Roman"/>
          <w:i/>
          <w:sz w:val="28"/>
          <w:szCs w:val="28"/>
        </w:rPr>
        <w:t>- целевая программа «Семья»:</w:t>
      </w:r>
    </w:p>
    <w:p w:rsidR="00523E6D" w:rsidRDefault="004F079E" w:rsidP="004F079E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9351B">
        <w:rPr>
          <w:rFonts w:ascii="Times New Roman" w:hAnsi="Times New Roman" w:cs="Times New Roman"/>
          <w:sz w:val="28"/>
          <w:szCs w:val="28"/>
        </w:rPr>
        <w:t>Цель программы: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351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9351B">
        <w:rPr>
          <w:rFonts w:ascii="Times New Roman" w:hAnsi="Times New Roman" w:cs="Times New Roman"/>
          <w:sz w:val="28"/>
          <w:szCs w:val="28"/>
        </w:rPr>
        <w:t xml:space="preserve">развитие социального партнерства между Центром внешкольной </w:t>
      </w:r>
      <w:r w:rsidR="00523E6D">
        <w:rPr>
          <w:rFonts w:ascii="Times New Roman" w:hAnsi="Times New Roman" w:cs="Times New Roman"/>
          <w:sz w:val="28"/>
          <w:szCs w:val="28"/>
        </w:rPr>
        <w:t xml:space="preserve">    </w:t>
      </w:r>
      <w:r w:rsidRPr="00F9351B">
        <w:rPr>
          <w:rFonts w:ascii="Times New Roman" w:hAnsi="Times New Roman" w:cs="Times New Roman"/>
          <w:sz w:val="28"/>
          <w:szCs w:val="28"/>
        </w:rPr>
        <w:t xml:space="preserve">работы  </w:t>
      </w:r>
      <w:r w:rsidR="00523E6D">
        <w:rPr>
          <w:rFonts w:ascii="Times New Roman" w:hAnsi="Times New Roman" w:cs="Times New Roman"/>
          <w:sz w:val="28"/>
          <w:szCs w:val="28"/>
        </w:rPr>
        <w:t xml:space="preserve"> </w:t>
      </w:r>
      <w:r w:rsidRPr="00F9351B">
        <w:rPr>
          <w:rFonts w:ascii="Times New Roman" w:hAnsi="Times New Roman" w:cs="Times New Roman"/>
          <w:sz w:val="28"/>
          <w:szCs w:val="28"/>
        </w:rPr>
        <w:t xml:space="preserve">и </w:t>
      </w:r>
      <w:r w:rsidR="00523E6D">
        <w:rPr>
          <w:rFonts w:ascii="Times New Roman" w:hAnsi="Times New Roman" w:cs="Times New Roman"/>
          <w:sz w:val="28"/>
          <w:szCs w:val="28"/>
        </w:rPr>
        <w:t xml:space="preserve">  </w:t>
      </w:r>
      <w:r w:rsidRPr="00F9351B">
        <w:rPr>
          <w:rFonts w:ascii="Times New Roman" w:hAnsi="Times New Roman" w:cs="Times New Roman"/>
          <w:sz w:val="28"/>
          <w:szCs w:val="28"/>
        </w:rPr>
        <w:t xml:space="preserve">семейными </w:t>
      </w:r>
      <w:r w:rsidR="00523E6D">
        <w:rPr>
          <w:rFonts w:ascii="Times New Roman" w:hAnsi="Times New Roman" w:cs="Times New Roman"/>
          <w:sz w:val="28"/>
          <w:szCs w:val="28"/>
        </w:rPr>
        <w:t xml:space="preserve">  </w:t>
      </w:r>
      <w:r w:rsidRPr="00F9351B">
        <w:rPr>
          <w:rFonts w:ascii="Times New Roman" w:hAnsi="Times New Roman" w:cs="Times New Roman"/>
          <w:sz w:val="28"/>
          <w:szCs w:val="28"/>
        </w:rPr>
        <w:t>образованиями</w:t>
      </w:r>
      <w:r w:rsidR="00523E6D">
        <w:rPr>
          <w:rFonts w:ascii="Times New Roman" w:hAnsi="Times New Roman" w:cs="Times New Roman"/>
          <w:sz w:val="28"/>
          <w:szCs w:val="28"/>
        </w:rPr>
        <w:t xml:space="preserve">   </w:t>
      </w:r>
      <w:r w:rsidRPr="00F9351B">
        <w:rPr>
          <w:rFonts w:ascii="Times New Roman" w:hAnsi="Times New Roman" w:cs="Times New Roman"/>
          <w:sz w:val="28"/>
          <w:szCs w:val="28"/>
        </w:rPr>
        <w:t xml:space="preserve"> для </w:t>
      </w:r>
      <w:r w:rsidR="00523E6D">
        <w:rPr>
          <w:rFonts w:ascii="Times New Roman" w:hAnsi="Times New Roman" w:cs="Times New Roman"/>
          <w:sz w:val="28"/>
          <w:szCs w:val="28"/>
        </w:rPr>
        <w:t xml:space="preserve">     </w:t>
      </w:r>
      <w:r w:rsidRPr="00F9351B">
        <w:rPr>
          <w:rFonts w:ascii="Times New Roman" w:hAnsi="Times New Roman" w:cs="Times New Roman"/>
          <w:sz w:val="28"/>
          <w:szCs w:val="28"/>
        </w:rPr>
        <w:t xml:space="preserve">формирования </w:t>
      </w:r>
    </w:p>
    <w:p w:rsidR="00523E6D" w:rsidRDefault="00523E6D" w:rsidP="004F079E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4F079E" w:rsidRPr="00F9351B" w:rsidRDefault="004F079E" w:rsidP="004F079E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F9351B">
        <w:rPr>
          <w:rFonts w:ascii="Times New Roman" w:hAnsi="Times New Roman" w:cs="Times New Roman"/>
          <w:sz w:val="28"/>
          <w:szCs w:val="28"/>
        </w:rPr>
        <w:t xml:space="preserve">социально ориентированной </w:t>
      </w:r>
      <w:r>
        <w:rPr>
          <w:rFonts w:ascii="Times New Roman" w:hAnsi="Times New Roman" w:cs="Times New Roman"/>
          <w:sz w:val="28"/>
          <w:szCs w:val="28"/>
        </w:rPr>
        <w:t>самоопределяющейся личности</w:t>
      </w:r>
      <w:r w:rsidRPr="00F9351B">
        <w:rPr>
          <w:rFonts w:ascii="Times New Roman" w:hAnsi="Times New Roman" w:cs="Times New Roman"/>
          <w:sz w:val="28"/>
          <w:szCs w:val="28"/>
        </w:rPr>
        <w:t xml:space="preserve"> </w:t>
      </w:r>
      <w:r w:rsidR="00984A2D">
        <w:rPr>
          <w:rFonts w:ascii="Times New Roman" w:hAnsi="Times New Roman" w:cs="Times New Roman"/>
          <w:sz w:val="28"/>
          <w:szCs w:val="28"/>
        </w:rPr>
        <w:t xml:space="preserve">учащегося </w:t>
      </w:r>
      <w:r>
        <w:rPr>
          <w:rFonts w:ascii="Times New Roman" w:hAnsi="Times New Roman" w:cs="Times New Roman"/>
          <w:sz w:val="28"/>
          <w:szCs w:val="28"/>
        </w:rPr>
        <w:t>и устойчивого позитивного ценностного отношения к семье</w:t>
      </w:r>
      <w:r w:rsidRPr="00F9351B">
        <w:rPr>
          <w:rFonts w:ascii="Times New Roman" w:hAnsi="Times New Roman" w:cs="Times New Roman"/>
          <w:sz w:val="28"/>
          <w:szCs w:val="28"/>
        </w:rPr>
        <w:t>.</w:t>
      </w:r>
    </w:p>
    <w:p w:rsidR="00523E6D" w:rsidRDefault="004F079E" w:rsidP="004F079E">
      <w:pPr>
        <w:pStyle w:val="af1"/>
        <w:spacing w:after="0" w:line="100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F079E" w:rsidRDefault="00523E6D" w:rsidP="004F079E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F079E" w:rsidRPr="00F9351B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523E6D" w:rsidRPr="003672CE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72CE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Анализ внешней и внутренней среды. Изучение социального заказа родителей. Мониторинг процесса воспитания;</w:t>
      </w:r>
    </w:p>
    <w:p w:rsidR="00523E6D" w:rsidRPr="003672CE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и обеспечение деятельности общественных советов</w:t>
      </w:r>
      <w:r w:rsidRPr="003672C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23E6D" w:rsidRPr="003672CE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уровня профессиональной подготовки педагогических кадров в области воспитания</w:t>
      </w:r>
      <w:r w:rsidRPr="003672CE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23E6D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72CE">
        <w:rPr>
          <w:rFonts w:ascii="Times New Roman" w:hAnsi="Times New Roman" w:cs="Times New Roman"/>
          <w:sz w:val="28"/>
          <w:szCs w:val="28"/>
        </w:rPr>
        <w:t xml:space="preserve">- Научно-методическое обеспечение </w:t>
      </w:r>
      <w:r>
        <w:rPr>
          <w:rFonts w:ascii="Times New Roman" w:hAnsi="Times New Roman" w:cs="Times New Roman"/>
          <w:sz w:val="28"/>
          <w:szCs w:val="28"/>
        </w:rPr>
        <w:t>развития социального партнёрства;</w:t>
      </w:r>
    </w:p>
    <w:p w:rsidR="00523E6D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Психолого-педагогическое просвещение родителей</w:t>
      </w:r>
      <w:r w:rsidRPr="003672CE">
        <w:rPr>
          <w:rFonts w:ascii="Times New Roman" w:hAnsi="Times New Roman" w:cs="Times New Roman"/>
          <w:sz w:val="28"/>
          <w:szCs w:val="28"/>
        </w:rPr>
        <w:t>;</w:t>
      </w:r>
    </w:p>
    <w:p w:rsidR="00523E6D" w:rsidRPr="003672CE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Внедрение в практику инновационных технологий и методик семейного воспитания;</w:t>
      </w:r>
    </w:p>
    <w:p w:rsidR="00523E6D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Организация и проведение различных массовых мероприятий и других форм семейного досуга;</w:t>
      </w:r>
    </w:p>
    <w:p w:rsidR="001909BA" w:rsidRDefault="001909BA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установление доверительных отношений между учащимися, родителями и педагогами, объединение их в единую команду;</w:t>
      </w:r>
    </w:p>
    <w:p w:rsidR="00523E6D" w:rsidRPr="00F9351B" w:rsidRDefault="00523E6D" w:rsidP="00523E6D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Стимулирование родителей к социальному партнёрству</w:t>
      </w:r>
      <w:r w:rsidRPr="003672C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3E6D" w:rsidRDefault="004F079E" w:rsidP="004F079E">
      <w:pPr>
        <w:pStyle w:val="af1"/>
        <w:spacing w:after="0" w:line="100" w:lineRule="atLeas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F079E" w:rsidRPr="00F9351B" w:rsidRDefault="00523E6D" w:rsidP="008177D9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</w:t>
      </w:r>
      <w:r w:rsidR="008177D9">
        <w:rPr>
          <w:rFonts w:ascii="Times New Roman" w:hAnsi="Times New Roman" w:cs="Times New Roman"/>
          <w:sz w:val="16"/>
          <w:szCs w:val="16"/>
        </w:rPr>
        <w:t xml:space="preserve">      </w:t>
      </w:r>
      <w:r w:rsidR="004F079E">
        <w:rPr>
          <w:rFonts w:ascii="Times New Roman" w:hAnsi="Times New Roman" w:cs="Times New Roman"/>
          <w:sz w:val="28"/>
          <w:szCs w:val="28"/>
        </w:rPr>
        <w:t>Ожидаемые результаты</w:t>
      </w:r>
      <w:r w:rsidR="004F079E" w:rsidRPr="00F9351B">
        <w:rPr>
          <w:rFonts w:ascii="Times New Roman" w:hAnsi="Times New Roman" w:cs="Times New Roman"/>
          <w:sz w:val="28"/>
          <w:szCs w:val="28"/>
        </w:rPr>
        <w:t>:</w:t>
      </w:r>
    </w:p>
    <w:p w:rsidR="00523E6D" w:rsidRDefault="00523E6D" w:rsidP="00523E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27AE">
        <w:rPr>
          <w:rFonts w:ascii="Times New Roman" w:hAnsi="Times New Roman" w:cs="Times New Roman"/>
          <w:sz w:val="28"/>
          <w:szCs w:val="28"/>
        </w:rPr>
        <w:t>- Повышение результативности</w:t>
      </w:r>
      <w:r>
        <w:rPr>
          <w:rFonts w:ascii="Times New Roman" w:hAnsi="Times New Roman" w:cs="Times New Roman"/>
          <w:sz w:val="28"/>
          <w:szCs w:val="28"/>
        </w:rPr>
        <w:t xml:space="preserve"> воспитания, развитие приоритетных качеств социально-ориентированной, самоопределяющейся, творческой личности обучающихся;</w:t>
      </w:r>
    </w:p>
    <w:p w:rsidR="00523E6D" w:rsidRDefault="00523E6D" w:rsidP="00523E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Повышение у обучающихся престижа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родительства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», формирование устойчивого  позитивного, ценностного отношения к семье;</w:t>
      </w:r>
      <w:r w:rsidR="001909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E6D" w:rsidRDefault="00523E6D" w:rsidP="00523E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Профессионально-личностное развитие педагогов в области воспитания и педагогического  взаимодействия с семьёй;</w:t>
      </w:r>
    </w:p>
    <w:p w:rsidR="001909BA" w:rsidRDefault="001909BA" w:rsidP="00523E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направлений межведомственного взаимодействия в решении проблем семьи;</w:t>
      </w:r>
    </w:p>
    <w:p w:rsidR="00523E6D" w:rsidRDefault="001909BA" w:rsidP="00523E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Расширение сферы участия родителей в управлении Центром;</w:t>
      </w:r>
      <w:r w:rsidR="00523E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3E6D" w:rsidRPr="005427AE" w:rsidRDefault="00523E6D" w:rsidP="00523E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Рост  удовлетворённости родителей обучением, воспитанием, жизнедеятельностью Центра.</w:t>
      </w:r>
    </w:p>
    <w:p w:rsidR="004E10A8" w:rsidRPr="00523E6D" w:rsidRDefault="004E10A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</w:p>
    <w:p w:rsidR="00BB4466" w:rsidRDefault="00E500C9" w:rsidP="00E500C9">
      <w:pPr>
        <w:pStyle w:val="af1"/>
        <w:spacing w:after="0" w:line="100" w:lineRule="atLeast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B4466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- </w:t>
      </w:r>
      <w:r w:rsidR="00BB4466" w:rsidRPr="00BB4466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целевая программа “Истоки”:</w:t>
      </w:r>
    </w:p>
    <w:p w:rsidR="008177D9" w:rsidRDefault="004E10A8" w:rsidP="00BB4466">
      <w:pPr>
        <w:pStyle w:val="af1"/>
        <w:spacing w:after="0" w:line="100" w:lineRule="atLeast"/>
        <w:rPr>
          <w:rFonts w:ascii="Times New Roman CYR" w:hAnsi="Times New Roman CYR" w:cs="Times New Roman CYR"/>
          <w:sz w:val="16"/>
          <w:szCs w:val="16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</w:p>
    <w:p w:rsidR="00BB4466" w:rsidRPr="00BB4466" w:rsidRDefault="008177D9" w:rsidP="008177D9">
      <w:pPr>
        <w:pStyle w:val="af1"/>
        <w:spacing w:after="0" w:line="100" w:lineRule="atLeast"/>
        <w:rPr>
          <w:sz w:val="28"/>
          <w:szCs w:val="28"/>
        </w:rPr>
      </w:pPr>
      <w:r>
        <w:rPr>
          <w:rFonts w:ascii="Times New Roman CYR" w:hAnsi="Times New Roman CYR" w:cs="Times New Roman CYR"/>
          <w:sz w:val="16"/>
          <w:szCs w:val="16"/>
        </w:rPr>
        <w:t xml:space="preserve">                  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Цели  программы:</w:t>
      </w:r>
    </w:p>
    <w:p w:rsidR="00BB4466" w:rsidRPr="00BB4466" w:rsidRDefault="00542208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и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 xml:space="preserve">нтеграция содержания национального воспитания в общечеловеческое русло гуманистических идеалов и норм воспитания толерантной  личности.     </w:t>
      </w:r>
    </w:p>
    <w:p w:rsidR="00BB4466" w:rsidRPr="00BB4466" w:rsidRDefault="00542208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 xml:space="preserve">озрождение прогрессивных традиций общественного воспитания, нравственного кодекса национальной педагогики.     </w:t>
      </w:r>
    </w:p>
    <w:p w:rsidR="00BB4466" w:rsidRPr="00BB4466" w:rsidRDefault="00542208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ф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 xml:space="preserve">ормирование целостного представления о национальной культуре, включая такие ее основные компоненты, как традиции, язык, национальная культура.                                                                                    </w:t>
      </w:r>
    </w:p>
    <w:p w:rsidR="008177D9" w:rsidRDefault="004E10A8" w:rsidP="00BB4466">
      <w:pPr>
        <w:pStyle w:val="af1"/>
        <w:spacing w:after="0" w:line="100" w:lineRule="atLeast"/>
        <w:rPr>
          <w:rFonts w:ascii="Times New Roman CYR" w:hAnsi="Times New Roman CYR" w:cs="Times New Roman CYR"/>
          <w:sz w:val="16"/>
          <w:szCs w:val="16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</w:p>
    <w:p w:rsidR="00BB4466" w:rsidRPr="00BB4466" w:rsidRDefault="008177D9" w:rsidP="00BB4466">
      <w:pPr>
        <w:pStyle w:val="af1"/>
        <w:spacing w:after="0" w:line="100" w:lineRule="atLeast"/>
        <w:rPr>
          <w:sz w:val="28"/>
          <w:szCs w:val="28"/>
        </w:rPr>
      </w:pPr>
      <w:r>
        <w:rPr>
          <w:rFonts w:ascii="Times New Roman CYR" w:hAnsi="Times New Roman CYR" w:cs="Times New Roman CYR"/>
          <w:sz w:val="16"/>
          <w:szCs w:val="16"/>
        </w:rPr>
        <w:t xml:space="preserve">                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Задачи программы:</w:t>
      </w:r>
    </w:p>
    <w:p w:rsidR="00BB4466" w:rsidRPr="00BB4466" w:rsidRDefault="00BB4466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- </w:t>
      </w:r>
      <w:r w:rsidRPr="00BB4466">
        <w:rPr>
          <w:rFonts w:ascii="Times New Roman CYR" w:hAnsi="Times New Roman CYR" w:cs="Times New Roman CYR"/>
          <w:sz w:val="28"/>
          <w:szCs w:val="28"/>
        </w:rPr>
        <w:t>формировать эмоционально-ценностные ориентиры через осмысление истории культуры Татарстана, Казани в контексте национальной, российской, европейской и мировой культур;</w:t>
      </w:r>
    </w:p>
    <w:p w:rsidR="00BB4466" w:rsidRPr="00BB4466" w:rsidRDefault="00BB4466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Pr="00BB4466">
        <w:rPr>
          <w:rFonts w:ascii="Times New Roman CYR" w:hAnsi="Times New Roman CYR" w:cs="Times New Roman CYR"/>
          <w:sz w:val="28"/>
          <w:szCs w:val="28"/>
        </w:rPr>
        <w:t>прививать понимание необходимости сохранения народной культуры, памяти о духовном и материальном наследии наших предков как главном условии нравственного становления личности;</w:t>
      </w:r>
    </w:p>
    <w:p w:rsidR="00BB4466" w:rsidRPr="00BB4466" w:rsidRDefault="00BB4466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Pr="00BB4466">
        <w:rPr>
          <w:rFonts w:ascii="Times New Roman CYR" w:hAnsi="Times New Roman CYR" w:cs="Times New Roman CYR"/>
          <w:sz w:val="28"/>
          <w:szCs w:val="28"/>
        </w:rPr>
        <w:t>развивать творческое отношение к окружающему миру, к прошлому и настоящему, к себе и своей жизни;</w:t>
      </w:r>
    </w:p>
    <w:p w:rsidR="00BB4466" w:rsidRPr="00BB4466" w:rsidRDefault="00BB4466" w:rsidP="00BB4466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Pr="00BB4466">
        <w:rPr>
          <w:rFonts w:ascii="Times New Roman CYR" w:hAnsi="Times New Roman CYR" w:cs="Times New Roman CYR"/>
          <w:sz w:val="28"/>
          <w:szCs w:val="28"/>
        </w:rPr>
        <w:t xml:space="preserve">внедрять в образовательный процесс УДО модель </w:t>
      </w:r>
      <w:r w:rsidRPr="00BB4466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BB4466">
        <w:rPr>
          <w:rFonts w:ascii="Times New Roman CYR" w:hAnsi="Times New Roman CYR" w:cs="Times New Roman CYR"/>
          <w:sz w:val="28"/>
          <w:szCs w:val="28"/>
        </w:rPr>
        <w:t>диалога культур</w:t>
      </w:r>
      <w:r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», </w:t>
      </w:r>
      <w:r w:rsidRPr="00BB4466">
        <w:rPr>
          <w:rFonts w:ascii="Times New Roman CYR" w:hAnsi="Times New Roman CYR" w:cs="Times New Roman CYR"/>
          <w:sz w:val="28"/>
          <w:szCs w:val="28"/>
        </w:rPr>
        <w:t>способствующую воспитанию у учащихся культурного согласия и терпимости как важнейших  социокультурных  качеств личности;</w:t>
      </w:r>
    </w:p>
    <w:p w:rsidR="00BB4466" w:rsidRPr="00BB4466" w:rsidRDefault="007A0C45" w:rsidP="007A0C45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542208">
        <w:rPr>
          <w:rFonts w:ascii="Times New Roman CYR" w:hAnsi="Times New Roman CYR" w:cs="Times New Roman CYR"/>
          <w:sz w:val="28"/>
          <w:szCs w:val="28"/>
        </w:rPr>
        <w:t>знакомить учащихся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 xml:space="preserve"> с традициями, обычаями и обрядами, бытом и фольклором, праздниками и играми татарского народа;</w:t>
      </w:r>
    </w:p>
    <w:p w:rsidR="00BB4466" w:rsidRPr="00BB4466" w:rsidRDefault="007A0C45" w:rsidP="007A0C45">
      <w:pPr>
        <w:pStyle w:val="af1"/>
        <w:spacing w:after="0" w:line="100" w:lineRule="atLeast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 xml:space="preserve">учить видеть эстетику, гармонию народного быта и традиций, ценить и использовать в жизни народную мудрость и житейский опыт, накопленный нашими предками. </w:t>
      </w:r>
    </w:p>
    <w:p w:rsidR="00BB4466" w:rsidRPr="00BB4466" w:rsidRDefault="004E10A8" w:rsidP="00BB4466">
      <w:pPr>
        <w:pStyle w:val="af1"/>
        <w:tabs>
          <w:tab w:val="right" w:pos="10155"/>
        </w:tabs>
        <w:spacing w:after="0" w:line="100" w:lineRule="atLeast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Ожидаемые результаты:</w:t>
      </w:r>
    </w:p>
    <w:p w:rsidR="00BB4466" w:rsidRPr="00BB4466" w:rsidRDefault="00BB4466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BB4466">
        <w:rPr>
          <w:rFonts w:ascii="Times New Roman CYR" w:hAnsi="Times New Roman CYR" w:cs="Times New Roman CYR"/>
          <w:sz w:val="28"/>
          <w:szCs w:val="28"/>
        </w:rPr>
        <w:t>Воспитание школьников, осуществляемое через развитие личностных отношений к постигаемой культуре и процессу овладения этой культурой,  предполагает формирование у них: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системы моральных ценностей;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оценочно-эмоционального отношения к миру;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положительного отношения к языку, культуре народа, говорящего на этом языке, взаимопонимания;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понимания потребности пользоваться языком как средством общения в условиях совместного проживания;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чувства патриотизма, любви к городу,  родному краю, Родине.</w:t>
      </w:r>
    </w:p>
    <w:p w:rsidR="00BB4466" w:rsidRPr="00BB4466" w:rsidRDefault="00BB4466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BB4466">
        <w:rPr>
          <w:rFonts w:ascii="Times New Roman CYR" w:hAnsi="Times New Roman CYR" w:cs="Times New Roman CYR"/>
          <w:sz w:val="28"/>
          <w:szCs w:val="28"/>
        </w:rPr>
        <w:t>Развитие учащихся, осуществляемое в процессе творческой деятельности, осознания явлений как своей, так и иной деятельности, их общности и различия, что предполагает формирование у школьников: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механизма языковой догадки и умения переноса знаний и навыков в новую ситуацию;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языковых, интеллектуальных и познавательных способностей, культуры речи;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ценностных ориентаций, чувств и эмоций;</w:t>
      </w:r>
    </w:p>
    <w:p w:rsidR="00BB4466" w:rsidRP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знаний по истории  1000-летней Казани;</w:t>
      </w:r>
    </w:p>
    <w:p w:rsidR="00BB4466" w:rsidRDefault="00542208" w:rsidP="00BB4466">
      <w:pPr>
        <w:pStyle w:val="af1"/>
        <w:tabs>
          <w:tab w:val="right" w:pos="10155"/>
        </w:tabs>
        <w:spacing w:after="0" w:line="100" w:lineRule="atLeast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BB4466" w:rsidRPr="00BB4466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BB4466" w:rsidRPr="00BB4466">
        <w:rPr>
          <w:rFonts w:ascii="Times New Roman CYR" w:hAnsi="Times New Roman CYR" w:cs="Times New Roman CYR"/>
          <w:sz w:val="28"/>
          <w:szCs w:val="28"/>
        </w:rPr>
        <w:t>чувства патриотизма, любви к родному городу, родному краю.</w:t>
      </w:r>
    </w:p>
    <w:p w:rsidR="004E10A8" w:rsidRPr="00BB4466" w:rsidRDefault="004E10A8" w:rsidP="00BB4466">
      <w:pPr>
        <w:pStyle w:val="af1"/>
        <w:tabs>
          <w:tab w:val="right" w:pos="10155"/>
        </w:tabs>
        <w:spacing w:after="0" w:line="100" w:lineRule="atLeast"/>
        <w:jc w:val="both"/>
        <w:rPr>
          <w:sz w:val="28"/>
          <w:szCs w:val="28"/>
        </w:rPr>
      </w:pPr>
    </w:p>
    <w:p w:rsidR="00BB4466" w:rsidRPr="004E10A8" w:rsidRDefault="004E10A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i/>
          <w:kern w:val="3"/>
          <w:sz w:val="28"/>
          <w:szCs w:val="28"/>
          <w:lang w:eastAsia="ja-JP" w:bidi="fa-IR"/>
        </w:rPr>
      </w:pPr>
      <w:r w:rsidRPr="004E10A8">
        <w:rPr>
          <w:rFonts w:ascii="Times New Roman" w:eastAsia="Andale Sans UI" w:hAnsi="Times New Roman" w:cs="Tahoma"/>
          <w:i/>
          <w:kern w:val="3"/>
          <w:sz w:val="28"/>
          <w:szCs w:val="28"/>
          <w:lang w:eastAsia="ja-JP" w:bidi="fa-IR"/>
        </w:rPr>
        <w:t>- целевая программа «Каникулы»:</w:t>
      </w:r>
    </w:p>
    <w:p w:rsidR="004E10A8" w:rsidRPr="004E10A8" w:rsidRDefault="004E10A8" w:rsidP="004E10A8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E10A8">
        <w:rPr>
          <w:rFonts w:ascii="Times New Roman" w:hAnsi="Times New Roman" w:cs="Times New Roman"/>
          <w:sz w:val="28"/>
          <w:szCs w:val="28"/>
        </w:rPr>
        <w:t xml:space="preserve">Цели программы: 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E10A8">
        <w:rPr>
          <w:rFonts w:ascii="Times New Roman" w:hAnsi="Times New Roman" w:cs="Times New Roman"/>
          <w:sz w:val="28"/>
          <w:szCs w:val="28"/>
        </w:rPr>
        <w:t>создание условий для раскрытия духовного, творческого и физического потенциала обучающегося путем обеспечения возможностей для собственной самореализации в деятельности временных коллективов детей и подростков, создаваемых в период каникул;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E10A8">
        <w:rPr>
          <w:rFonts w:ascii="Times New Roman" w:hAnsi="Times New Roman" w:cs="Times New Roman"/>
          <w:sz w:val="28"/>
          <w:szCs w:val="28"/>
        </w:rPr>
        <w:t>обеспечение сохранения непрерывности воспитательного процесса ЦВР в период каникул и повышение его воспитательного потенциала.</w:t>
      </w:r>
    </w:p>
    <w:p w:rsidR="004E10A8" w:rsidRPr="004E10A8" w:rsidRDefault="004E10A8" w:rsidP="004E10A8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E10A8">
        <w:rPr>
          <w:rFonts w:ascii="Times New Roman" w:hAnsi="Times New Roman" w:cs="Times New Roman"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Pr="004E10A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внедрение современных инновационных методик работы с детьми и подростками в период школьных каникул;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организация интересного досуга, способствующего развитию и активному становлению воспитанников;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развитие познавательных интересов, творческих способностей детей, расширение их кругозора;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создание условий для проявления и максимального развития индивидуальных способностей и нравственно-волевых качеств личности ребенка;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 xml:space="preserve">оптимизация процесса социальной адаптации личности. </w:t>
      </w:r>
    </w:p>
    <w:p w:rsidR="004E10A8" w:rsidRPr="004E10A8" w:rsidRDefault="004E10A8" w:rsidP="004E10A8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E10A8">
        <w:rPr>
          <w:rFonts w:ascii="Times New Roman" w:hAnsi="Times New Roman" w:cs="Times New Roman"/>
          <w:sz w:val="28"/>
          <w:szCs w:val="28"/>
        </w:rPr>
        <w:t xml:space="preserve">Ожидаемые результаты: 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улучшение показателей общего развития воспитанников средствами вовлечения их в активную творческую и познавательную деятельность в период каникул;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деятельное освоение ребенком принципов организации режима труда, отдыха и смены занятий для повышения работоспособности;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обретение воспитанниками навыков коммуникативного стиля общения и совместной работы в разновозрастном коллективе;</w:t>
      </w:r>
    </w:p>
    <w:p w:rsidR="004E10A8" w:rsidRPr="004E10A8" w:rsidRDefault="004E10A8" w:rsidP="004E10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уменьшение количества правонарушений и предупреждения безнадзорности детей;</w:t>
      </w:r>
    </w:p>
    <w:p w:rsidR="004E10A8" w:rsidRDefault="004E10A8" w:rsidP="004E10A8">
      <w:pPr>
        <w:pStyle w:val="af1"/>
        <w:spacing w:after="0" w:line="100" w:lineRule="atLeast"/>
        <w:jc w:val="both"/>
        <w:rPr>
          <w:rFonts w:ascii="Times New Roman CYR" w:hAnsi="Times New Roman CYR" w:cs="Times New Roman CYR"/>
          <w:sz w:val="24"/>
          <w:szCs w:val="24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обретение детьми привычек и навыков ведения здорового образа жизни</w:t>
      </w:r>
      <w:r>
        <w:rPr>
          <w:rFonts w:ascii="Times New Roman CYR" w:hAnsi="Times New Roman CYR" w:cs="Times New Roman CYR"/>
          <w:sz w:val="24"/>
          <w:szCs w:val="24"/>
        </w:rPr>
        <w:t>.</w:t>
      </w:r>
    </w:p>
    <w:p w:rsidR="00F9351B" w:rsidRDefault="00F9351B" w:rsidP="004E10A8">
      <w:pPr>
        <w:pStyle w:val="af1"/>
        <w:spacing w:after="0" w:line="100" w:lineRule="atLeast"/>
        <w:jc w:val="both"/>
        <w:rPr>
          <w:rFonts w:ascii="Times New Roman CYR" w:hAnsi="Times New Roman CYR" w:cs="Times New Roman CYR"/>
          <w:sz w:val="24"/>
          <w:szCs w:val="24"/>
        </w:rPr>
      </w:pPr>
    </w:p>
    <w:p w:rsidR="00413F05" w:rsidRPr="00413F05" w:rsidRDefault="004F079E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</w:pPr>
      <w:r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 </w:t>
      </w:r>
      <w:r w:rsidR="00316A68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F9351B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целев</w:t>
      </w:r>
      <w:r w:rsidR="00F9351B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  <w:t>ая</w:t>
      </w:r>
      <w:proofErr w:type="spellEnd"/>
      <w:r w:rsidR="00F9351B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F9351B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="00F9351B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  <w:t>а</w:t>
      </w:r>
      <w:r w:rsidR="00F9351B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r w:rsidR="003C1506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r w:rsidR="003C1506" w:rsidRPr="00413F05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«</w:t>
      </w:r>
      <w:proofErr w:type="spellStart"/>
      <w:r w:rsidR="003C1506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Образование</w:t>
      </w:r>
      <w:proofErr w:type="spellEnd"/>
      <w:r w:rsidR="003C1506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="003C1506" w:rsidRPr="00413F05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здоровье</w:t>
      </w:r>
      <w:proofErr w:type="spellEnd"/>
      <w:r w:rsidR="00413F05" w:rsidRPr="00413F05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»:</w:t>
      </w:r>
    </w:p>
    <w:p w:rsidR="00413F05" w:rsidRDefault="00413F05" w:rsidP="00413F05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13F05">
        <w:rPr>
          <w:rFonts w:ascii="Times New Roman" w:hAnsi="Times New Roman" w:cs="Times New Roman"/>
          <w:sz w:val="28"/>
          <w:szCs w:val="28"/>
        </w:rPr>
        <w:t xml:space="preserve">Цели программы: </w:t>
      </w:r>
    </w:p>
    <w:p w:rsidR="00F135A8" w:rsidRPr="00413F05" w:rsidRDefault="00F135A8" w:rsidP="00F135A8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13F05">
        <w:rPr>
          <w:rFonts w:ascii="Times New Roman" w:hAnsi="Times New Roman" w:cs="Times New Roman"/>
          <w:sz w:val="28"/>
          <w:szCs w:val="28"/>
        </w:rPr>
        <w:t>организация целесообразного здоровье</w:t>
      </w:r>
      <w:r>
        <w:rPr>
          <w:rFonts w:ascii="Times New Roman" w:hAnsi="Times New Roman" w:cs="Times New Roman"/>
          <w:sz w:val="28"/>
          <w:szCs w:val="28"/>
        </w:rPr>
        <w:t xml:space="preserve"> развивающего пространства;</w:t>
      </w:r>
    </w:p>
    <w:p w:rsidR="00F135A8" w:rsidRDefault="00413F05" w:rsidP="00413F05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13F0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13F05">
        <w:rPr>
          <w:rFonts w:ascii="Times New Roman" w:hAnsi="Times New Roman" w:cs="Times New Roman"/>
          <w:sz w:val="28"/>
          <w:szCs w:val="28"/>
        </w:rPr>
        <w:t xml:space="preserve">формирование у участников образовательного процесса мотивационных установок и ценностных ориентаций на ведение здорового образа жизни, пропаганда </w:t>
      </w:r>
      <w:proofErr w:type="spellStart"/>
      <w:r w:rsidRPr="00413F05">
        <w:rPr>
          <w:rFonts w:ascii="Times New Roman" w:hAnsi="Times New Roman" w:cs="Times New Roman"/>
          <w:sz w:val="28"/>
          <w:szCs w:val="28"/>
        </w:rPr>
        <w:t>валеокультуры</w:t>
      </w:r>
      <w:proofErr w:type="spellEnd"/>
      <w:r w:rsidRPr="00413F05">
        <w:rPr>
          <w:rFonts w:ascii="Times New Roman" w:hAnsi="Times New Roman" w:cs="Times New Roman"/>
          <w:sz w:val="28"/>
          <w:szCs w:val="28"/>
        </w:rPr>
        <w:t>;</w:t>
      </w:r>
    </w:p>
    <w:p w:rsidR="00413F05" w:rsidRPr="00413F05" w:rsidRDefault="00F135A8" w:rsidP="00413F05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партнерских отношений в формировании здорового образа жизни.</w:t>
      </w:r>
      <w:r w:rsidR="00413F05" w:rsidRPr="00413F05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13F05" w:rsidRPr="00413F05" w:rsidRDefault="00413F05" w:rsidP="00F135A8">
      <w:pPr>
        <w:pStyle w:val="af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13F05">
        <w:rPr>
          <w:rFonts w:ascii="Times New Roman" w:hAnsi="Times New Roman" w:cs="Times New Roman"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Pr="00413F05">
        <w:rPr>
          <w:rFonts w:ascii="Times New Roman" w:hAnsi="Times New Roman" w:cs="Times New Roman"/>
          <w:sz w:val="28"/>
          <w:szCs w:val="28"/>
        </w:rPr>
        <w:t>:</w:t>
      </w:r>
    </w:p>
    <w:p w:rsidR="00413F05" w:rsidRPr="00413F05" w:rsidRDefault="00F135A8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13F05">
        <w:rPr>
          <w:rFonts w:ascii="Times New Roman" w:hAnsi="Times New Roman" w:cs="Times New Roman"/>
          <w:sz w:val="28"/>
          <w:szCs w:val="28"/>
        </w:rPr>
        <w:t xml:space="preserve"> </w:t>
      </w:r>
      <w:r w:rsidR="00413F05" w:rsidRPr="00413F05">
        <w:rPr>
          <w:rFonts w:ascii="Times New Roman" w:hAnsi="Times New Roman" w:cs="Times New Roman"/>
          <w:sz w:val="28"/>
          <w:szCs w:val="28"/>
        </w:rPr>
        <w:t>создание комфортной здоровье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3F05" w:rsidRPr="00413F05">
        <w:rPr>
          <w:rFonts w:ascii="Times New Roman" w:hAnsi="Times New Roman" w:cs="Times New Roman"/>
          <w:sz w:val="28"/>
          <w:szCs w:val="28"/>
        </w:rPr>
        <w:t xml:space="preserve">сберегающей среды (эмоциональное здоровье); </w:t>
      </w:r>
    </w:p>
    <w:p w:rsidR="00413F05" w:rsidRPr="00413F05" w:rsidRDefault="00413F05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13F05">
        <w:rPr>
          <w:rFonts w:ascii="Times New Roman" w:hAnsi="Times New Roman" w:cs="Times New Roman"/>
          <w:sz w:val="28"/>
          <w:szCs w:val="28"/>
        </w:rPr>
        <w:t>создание условий для психологического комфорта и полноценного развития психических процессов</w:t>
      </w:r>
      <w:r w:rsidR="00F135A8">
        <w:rPr>
          <w:rFonts w:ascii="Times New Roman" w:hAnsi="Times New Roman" w:cs="Times New Roman"/>
          <w:sz w:val="28"/>
          <w:szCs w:val="28"/>
        </w:rPr>
        <w:t xml:space="preserve">  </w:t>
      </w:r>
      <w:r w:rsidRPr="00413F05">
        <w:rPr>
          <w:rFonts w:ascii="Times New Roman" w:hAnsi="Times New Roman" w:cs="Times New Roman"/>
          <w:sz w:val="28"/>
          <w:szCs w:val="28"/>
        </w:rPr>
        <w:t xml:space="preserve"> (психическое здоровье);</w:t>
      </w:r>
    </w:p>
    <w:p w:rsidR="00413F05" w:rsidRPr="00413F05" w:rsidRDefault="00413F05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13F05">
        <w:rPr>
          <w:rFonts w:ascii="Times New Roman" w:hAnsi="Times New Roman" w:cs="Times New Roman"/>
          <w:sz w:val="28"/>
          <w:szCs w:val="28"/>
        </w:rPr>
        <w:t>воспитание потребности быть здоровым, перерастание здорового образа жизни из социальной обязанности в естественную необходимость (физическое здоровье);</w:t>
      </w:r>
    </w:p>
    <w:p w:rsidR="00413F05" w:rsidRPr="00413F05" w:rsidRDefault="00413F05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13F05">
        <w:rPr>
          <w:rFonts w:ascii="Times New Roman" w:hAnsi="Times New Roman" w:cs="Times New Roman"/>
          <w:sz w:val="28"/>
          <w:szCs w:val="28"/>
        </w:rPr>
        <w:t>формирование внутренних духовных качеств (духовно-нравственное здоровье);</w:t>
      </w:r>
    </w:p>
    <w:p w:rsidR="00413F05" w:rsidRPr="00413F05" w:rsidRDefault="00413F05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135A8">
        <w:rPr>
          <w:rFonts w:ascii="Times New Roman" w:hAnsi="Times New Roman" w:cs="Times New Roman"/>
          <w:sz w:val="28"/>
          <w:szCs w:val="28"/>
        </w:rPr>
        <w:t xml:space="preserve">расширение знакомства с </w:t>
      </w:r>
      <w:r w:rsidRPr="00413F05">
        <w:rPr>
          <w:rFonts w:ascii="Times New Roman" w:hAnsi="Times New Roman" w:cs="Times New Roman"/>
          <w:sz w:val="28"/>
          <w:szCs w:val="28"/>
        </w:rPr>
        <w:t xml:space="preserve"> предме</w:t>
      </w:r>
      <w:r w:rsidR="00F135A8">
        <w:rPr>
          <w:rFonts w:ascii="Times New Roman" w:hAnsi="Times New Roman" w:cs="Times New Roman"/>
          <w:sz w:val="28"/>
          <w:szCs w:val="28"/>
        </w:rPr>
        <w:t xml:space="preserve">тным миром </w:t>
      </w:r>
      <w:r w:rsidRPr="00413F05">
        <w:rPr>
          <w:rFonts w:ascii="Times New Roman" w:hAnsi="Times New Roman" w:cs="Times New Roman"/>
          <w:sz w:val="28"/>
          <w:szCs w:val="28"/>
        </w:rPr>
        <w:t xml:space="preserve"> (интеллектуальное здоровье);</w:t>
      </w:r>
    </w:p>
    <w:p w:rsidR="00413F05" w:rsidRPr="00413F05" w:rsidRDefault="00413F05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13F05">
        <w:rPr>
          <w:rFonts w:ascii="Times New Roman" w:hAnsi="Times New Roman" w:cs="Times New Roman"/>
          <w:sz w:val="28"/>
          <w:szCs w:val="28"/>
        </w:rPr>
        <w:t xml:space="preserve">социализация личности, воспитание толерантности </w:t>
      </w:r>
      <w:r w:rsidR="002E180A">
        <w:rPr>
          <w:rFonts w:ascii="Times New Roman" w:hAnsi="Times New Roman" w:cs="Times New Roman"/>
          <w:sz w:val="28"/>
          <w:szCs w:val="28"/>
        </w:rPr>
        <w:t xml:space="preserve">(общественное </w:t>
      </w:r>
      <w:r w:rsidRPr="00413F05">
        <w:rPr>
          <w:rFonts w:ascii="Times New Roman" w:hAnsi="Times New Roman" w:cs="Times New Roman"/>
          <w:sz w:val="28"/>
          <w:szCs w:val="28"/>
        </w:rPr>
        <w:t>(социальное) здоровье);</w:t>
      </w:r>
    </w:p>
    <w:p w:rsidR="00413F05" w:rsidRPr="00413F05" w:rsidRDefault="00413F05" w:rsidP="00F135A8">
      <w:pPr>
        <w:pStyle w:val="af1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413F05">
        <w:rPr>
          <w:rFonts w:ascii="Times New Roman" w:hAnsi="Times New Roman" w:cs="Times New Roman"/>
          <w:sz w:val="28"/>
          <w:szCs w:val="28"/>
        </w:rPr>
        <w:t>создание таких условий, в которых ребенок мог бы выбирать, решать, действовать, раскрывать реального себя, освобождаться от необходимости контроля внешнего и обретать самоконтроль (творческое здоровье).</w:t>
      </w:r>
    </w:p>
    <w:p w:rsidR="00413F05" w:rsidRDefault="00413F05" w:rsidP="00F135A8">
      <w:pPr>
        <w:pStyle w:val="af1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13F05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снижение заболеваемости и уровня функциональных нарушений у учащихся и педагогов</w:t>
      </w:r>
      <w:r w:rsidRPr="00747FE8">
        <w:rPr>
          <w:rFonts w:ascii="Times New Roman" w:hAnsi="Times New Roman" w:cs="Times New Roman"/>
          <w:sz w:val="28"/>
          <w:szCs w:val="28"/>
        </w:rPr>
        <w:t>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создание модели развивающего,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здоровьесберегающего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>, безопасного образовательного пространства;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профессиональной культуры и компетентности педагогов;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овладение навыками сохранения собственного здоровья и формирование компетентности «быть здоровым» у всех субъектов образовательного процесса;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увеличение ресурсных возможностей индивида (физических, интеллектуальных, социальных);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успешности детей и подростков в процессе обучения и овладения различными видами деятельности за счет снижения заболеваемости;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социальная адаптация детей и подготовка их к самостоятельной жизни;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возможностей для формирования основных жизненных ценностей ребенка, в которых здоровье займет престижное место;</w:t>
      </w:r>
    </w:p>
    <w:p w:rsidR="00E008EA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улучшение качества обучения и воспитания детей на основе адаптационной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психосберегающей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среды и здоровье сберегающих технологий образования;</w:t>
      </w:r>
    </w:p>
    <w:p w:rsidR="00E008EA" w:rsidRPr="00747FE8" w:rsidRDefault="00E008EA" w:rsidP="00E008EA">
      <w:pPr>
        <w:pStyle w:val="a9"/>
        <w:numPr>
          <w:ilvl w:val="0"/>
          <w:numId w:val="35"/>
        </w:numPr>
        <w:spacing w:after="0" w:line="100" w:lineRule="atLeast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стабилизация и улучшение физического, психического, духовного, интеллектуального здоровья детей.</w:t>
      </w:r>
    </w:p>
    <w:p w:rsidR="00E008EA" w:rsidRPr="00413F05" w:rsidRDefault="00E008EA" w:rsidP="00F135A8">
      <w:pPr>
        <w:pStyle w:val="af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2F73" w:rsidRPr="008C4CFE" w:rsidRDefault="00E008EA" w:rsidP="00362F73">
      <w:pPr>
        <w:pStyle w:val="af1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500C9" w:rsidRPr="00E500C9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- целевая программа “Люблю О</w:t>
      </w:r>
      <w:r w:rsidR="00E500C9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т</w:t>
      </w:r>
      <w:r w:rsidR="00E500C9" w:rsidRPr="00E500C9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чизну я...”</w:t>
      </w:r>
      <w:r w:rsidR="000A425A" w:rsidRPr="00E500C9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 xml:space="preserve"> </w:t>
      </w:r>
      <w:r w:rsidR="00362F7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362F73" w:rsidRPr="008C4CFE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ab/>
      </w:r>
      <w:r w:rsidRPr="00362F73">
        <w:rPr>
          <w:rFonts w:ascii="Times New Roman" w:hAnsi="Times New Roman" w:cs="Times New Roman"/>
          <w:sz w:val="28"/>
          <w:szCs w:val="28"/>
        </w:rPr>
        <w:t xml:space="preserve">Цель программы </w:t>
      </w:r>
      <w:r w:rsidRPr="008C4CFE">
        <w:rPr>
          <w:rFonts w:ascii="Times New Roman" w:hAnsi="Times New Roman" w:cs="Times New Roman"/>
          <w:sz w:val="28"/>
          <w:szCs w:val="28"/>
        </w:rPr>
        <w:t xml:space="preserve"> – гражданско-патриотиче</w:t>
      </w:r>
      <w:r>
        <w:rPr>
          <w:rFonts w:ascii="Times New Roman" w:hAnsi="Times New Roman" w:cs="Times New Roman"/>
          <w:sz w:val="28"/>
          <w:szCs w:val="28"/>
        </w:rPr>
        <w:t>ское, нравственное воспитание уча</w:t>
      </w:r>
      <w:r w:rsidRPr="008C4CFE">
        <w:rPr>
          <w:rFonts w:ascii="Times New Roman" w:hAnsi="Times New Roman" w:cs="Times New Roman"/>
          <w:sz w:val="28"/>
          <w:szCs w:val="28"/>
        </w:rPr>
        <w:t>щихся средствами дополнительного образования</w:t>
      </w:r>
    </w:p>
    <w:p w:rsidR="00362F73" w:rsidRP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ab/>
      </w:r>
      <w:r w:rsidRPr="00362F73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362F73" w:rsidRPr="008C4CFE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>- формирование патриотической, поликультурной личности;</w:t>
      </w:r>
    </w:p>
    <w:p w:rsidR="00362F73" w:rsidRPr="008C4CFE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>- становление человека-патриота как развитие гуманистических ценностных отношений;</w:t>
      </w:r>
    </w:p>
    <w:p w:rsidR="00362F73" w:rsidRPr="008C4CFE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>- воспитание любви к Родине;</w:t>
      </w:r>
    </w:p>
    <w:p w:rsidR="00362F73" w:rsidRPr="008C4CFE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>- приобщение к ценностям и традициям российского народа;</w:t>
      </w:r>
    </w:p>
    <w:p w:rsidR="00362F73" w:rsidRPr="008C4CFE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>- воспитание патриотизма, нравственной культуры в процессе обучения в объединениях УДО и средствами массовых мероприятий;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4CFE">
        <w:rPr>
          <w:rFonts w:ascii="Times New Roman" w:hAnsi="Times New Roman" w:cs="Times New Roman"/>
          <w:sz w:val="28"/>
          <w:szCs w:val="28"/>
        </w:rPr>
        <w:t>- активизация творческого потенциала педагогов, инициирование инновационного проектирования образовательной деятельности по гражданско-патриотическому, нравственному воспитанию обучающихся.</w:t>
      </w:r>
    </w:p>
    <w:p w:rsidR="00362F73" w:rsidRPr="008C4CFE" w:rsidRDefault="00362F73" w:rsidP="00362F7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2F73">
        <w:rPr>
          <w:rFonts w:ascii="Times New Roman" w:hAnsi="Times New Roman" w:cs="Times New Roman"/>
          <w:sz w:val="28"/>
          <w:szCs w:val="28"/>
        </w:rPr>
        <w:t>Ожидаемые результаты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4CFE">
        <w:rPr>
          <w:rFonts w:ascii="Times New Roman" w:hAnsi="Times New Roman" w:cs="Times New Roman"/>
          <w:sz w:val="28"/>
          <w:szCs w:val="28"/>
        </w:rPr>
        <w:tab/>
        <w:t>Становление Человека, обладающего такими качествами, как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C4CFE">
        <w:rPr>
          <w:rFonts w:ascii="Times New Roman" w:hAnsi="Times New Roman" w:cs="Times New Roman"/>
          <w:sz w:val="28"/>
          <w:szCs w:val="28"/>
        </w:rPr>
        <w:t xml:space="preserve"> гражданственность, патриотизм, 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C4CFE">
        <w:rPr>
          <w:rFonts w:ascii="Times New Roman" w:hAnsi="Times New Roman" w:cs="Times New Roman"/>
          <w:sz w:val="28"/>
          <w:szCs w:val="28"/>
        </w:rPr>
        <w:t xml:space="preserve">уважение семейных традиций, гордость за свой род, свою фамилию, 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C4CFE">
        <w:rPr>
          <w:rFonts w:ascii="Times New Roman" w:hAnsi="Times New Roman" w:cs="Times New Roman"/>
          <w:sz w:val="28"/>
          <w:szCs w:val="28"/>
        </w:rPr>
        <w:t xml:space="preserve">культура, 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C4CFE">
        <w:rPr>
          <w:rFonts w:ascii="Times New Roman" w:hAnsi="Times New Roman" w:cs="Times New Roman"/>
          <w:sz w:val="28"/>
          <w:szCs w:val="28"/>
        </w:rPr>
        <w:t xml:space="preserve">бережное отношение к природе, 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8C4CFE">
        <w:rPr>
          <w:rFonts w:ascii="Times New Roman" w:hAnsi="Times New Roman" w:cs="Times New Roman"/>
          <w:sz w:val="28"/>
          <w:szCs w:val="28"/>
        </w:rPr>
        <w:t xml:space="preserve">миротворчество, трудолюбие, </w:t>
      </w:r>
    </w:p>
    <w:p w:rsidR="00362F73" w:rsidRDefault="00362F73" w:rsidP="00362F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C4CFE">
        <w:rPr>
          <w:rFonts w:ascii="Times New Roman" w:hAnsi="Times New Roman" w:cs="Times New Roman"/>
          <w:sz w:val="28"/>
          <w:szCs w:val="28"/>
        </w:rPr>
        <w:t xml:space="preserve">интеллигентность, </w:t>
      </w:r>
    </w:p>
    <w:p w:rsidR="00362F73" w:rsidRPr="00362F73" w:rsidRDefault="00362F73" w:rsidP="00362F73">
      <w:pPr>
        <w:spacing w:after="0" w:line="240" w:lineRule="auto"/>
        <w:jc w:val="both"/>
        <w:rPr>
          <w:rFonts w:ascii="Times New Roman" w:eastAsia="Andale Sans UI" w:hAnsi="Times New Roman" w:cs="Times New Roman"/>
          <w:i/>
          <w:kern w:val="3"/>
          <w:sz w:val="28"/>
          <w:szCs w:val="28"/>
          <w:lang w:eastAsia="ja-JP" w:bidi="fa-IR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C4CFE">
        <w:rPr>
          <w:rFonts w:ascii="Times New Roman" w:hAnsi="Times New Roman" w:cs="Times New Roman"/>
          <w:sz w:val="28"/>
          <w:szCs w:val="28"/>
        </w:rPr>
        <w:t>нравственная воспитанность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00C9" w:rsidRDefault="00E500C9" w:rsidP="00413F05">
      <w:pPr>
        <w:pStyle w:val="af1"/>
        <w:spacing w:after="0" w:line="100" w:lineRule="atLeast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</w:pPr>
    </w:p>
    <w:p w:rsidR="00E500C9" w:rsidRPr="004E10A8" w:rsidRDefault="00E500C9" w:rsidP="00E500C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</w:pPr>
      <w:r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eastAsia="ja-JP" w:bidi="fa-IR"/>
        </w:rPr>
        <w:t xml:space="preserve">- </w:t>
      </w:r>
      <w:proofErr w:type="spellStart"/>
      <w:r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досугово-развивающая</w:t>
      </w:r>
      <w:proofErr w:type="spellEnd"/>
      <w:r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программа</w:t>
      </w:r>
      <w:proofErr w:type="spellEnd"/>
      <w:r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r w:rsidRPr="004E10A8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«</w:t>
      </w:r>
      <w:proofErr w:type="spellStart"/>
      <w:r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Эврика</w:t>
      </w:r>
      <w:proofErr w:type="spellEnd"/>
      <w:r w:rsidRPr="004E10A8">
        <w:rPr>
          <w:rFonts w:ascii="Times New Roman" w:eastAsia="Andale Sans UI" w:hAnsi="Times New Roman" w:cs="Times New Roman"/>
          <w:i/>
          <w:kern w:val="3"/>
          <w:sz w:val="28"/>
          <w:szCs w:val="28"/>
          <w:lang w:val="tt-RU" w:eastAsia="ja-JP" w:bidi="fa-IR"/>
        </w:rPr>
        <w:t>»: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E10A8">
        <w:rPr>
          <w:rFonts w:ascii="Times New Roman" w:hAnsi="Times New Roman" w:cs="Times New Roman"/>
          <w:sz w:val="28"/>
          <w:szCs w:val="28"/>
        </w:rPr>
        <w:t>Цель программы: воспитание общей культуры, развитие интеллектуальных и творческих способностей детей через систему разнообразных по содержанию и направленности мероприятий досуговой программы.</w:t>
      </w:r>
    </w:p>
    <w:p w:rsidR="00E500C9" w:rsidRPr="004E10A8" w:rsidRDefault="00E500C9" w:rsidP="00E500C9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E10A8">
        <w:rPr>
          <w:rFonts w:ascii="Times New Roman" w:hAnsi="Times New Roman" w:cs="Times New Roman"/>
          <w:sz w:val="28"/>
          <w:szCs w:val="28"/>
        </w:rPr>
        <w:t>Задачи</w:t>
      </w:r>
      <w:r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Pr="004E10A8">
        <w:rPr>
          <w:rFonts w:ascii="Times New Roman" w:hAnsi="Times New Roman" w:cs="Times New Roman"/>
          <w:sz w:val="28"/>
          <w:szCs w:val="28"/>
        </w:rPr>
        <w:t>: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повышение познавательного интереса; расширение кругозора, знаний в области науки, культуры, искусства;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развитие чувственно-</w:t>
      </w:r>
      <w:proofErr w:type="spellStart"/>
      <w:r w:rsidRPr="004E10A8">
        <w:rPr>
          <w:rFonts w:ascii="Times New Roman" w:hAnsi="Times New Roman" w:cs="Times New Roman"/>
          <w:sz w:val="28"/>
          <w:szCs w:val="28"/>
        </w:rPr>
        <w:t>эмоцинальной</w:t>
      </w:r>
      <w:proofErr w:type="spellEnd"/>
      <w:r w:rsidRPr="004E10A8">
        <w:rPr>
          <w:rFonts w:ascii="Times New Roman" w:hAnsi="Times New Roman" w:cs="Times New Roman"/>
          <w:sz w:val="28"/>
          <w:szCs w:val="28"/>
        </w:rPr>
        <w:t xml:space="preserve"> сферы учащихся, коммуникативных навыков   и умений;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формирование таких качеств личности, как гибкость, терпение, толерантность, активная личностная позиция, стимулирование стремления к ведению здорового образа жизни.</w:t>
      </w:r>
    </w:p>
    <w:p w:rsidR="00E500C9" w:rsidRPr="004E10A8" w:rsidRDefault="00E500C9" w:rsidP="00E500C9">
      <w:pPr>
        <w:pStyle w:val="af1"/>
        <w:spacing w:after="0" w:line="1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E10A8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повышение активности и инициативности учащихся;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формирование доброжелательных отношений со всеми участниками педагогического процесса;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умение работать в коллективе;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развитие навыков конструктивного общения и взаимодействия;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повышение интеллектуального потенциала;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развитие способностей к самостоятельному поиску знаний;</w:t>
      </w:r>
    </w:p>
    <w:p w:rsidR="00E500C9" w:rsidRPr="004E10A8" w:rsidRDefault="00E500C9" w:rsidP="00E500C9">
      <w:pPr>
        <w:pStyle w:val="af1"/>
        <w:spacing w:after="0"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4E10A8"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sz w:val="28"/>
          <w:szCs w:val="28"/>
        </w:rPr>
        <w:t>развитие познавательной активности;</w:t>
      </w:r>
    </w:p>
    <w:p w:rsidR="003C1506" w:rsidRPr="00413F05" w:rsidRDefault="00E500C9" w:rsidP="00413F05">
      <w:pPr>
        <w:pStyle w:val="af1"/>
        <w:spacing w:after="0" w:line="100" w:lineRule="atLeast"/>
        <w:jc w:val="both"/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</w:pPr>
      <w:r w:rsidRPr="004E10A8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- </w:t>
      </w:r>
      <w:r w:rsidRPr="004E10A8">
        <w:rPr>
          <w:rFonts w:ascii="Times New Roman" w:hAnsi="Times New Roman" w:cs="Times New Roman"/>
          <w:color w:val="000000"/>
          <w:sz w:val="28"/>
          <w:szCs w:val="28"/>
        </w:rPr>
        <w:t>укрепление физического и психического здоровья детей.</w:t>
      </w:r>
      <w:r w:rsidR="00557A6C" w:rsidRPr="00413F05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 </w:t>
      </w:r>
      <w:r w:rsidR="000A425A" w:rsidRPr="00413F05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 </w:t>
      </w:r>
      <w:r w:rsidR="004E10A8" w:rsidRPr="00413F05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 </w:t>
      </w:r>
      <w:r w:rsidR="003124D1" w:rsidRPr="00413F05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 </w:t>
      </w:r>
      <w:r w:rsidR="00F9351B" w:rsidRPr="00413F05">
        <w:rPr>
          <w:rFonts w:ascii="Times New Roman" w:eastAsia="Andale Sans UI" w:hAnsi="Times New Roman" w:cs="Times New Roman"/>
          <w:kern w:val="3"/>
          <w:sz w:val="28"/>
          <w:szCs w:val="28"/>
          <w:lang w:val="tt-RU" w:eastAsia="ja-JP" w:bidi="fa-IR"/>
        </w:rPr>
        <w:t xml:space="preserve"> </w:t>
      </w:r>
    </w:p>
    <w:p w:rsidR="003B506D" w:rsidRPr="00011818" w:rsidRDefault="003B506D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</w:p>
    <w:p w:rsidR="003C1506" w:rsidRPr="00362F73" w:rsidRDefault="00316A68" w:rsidP="00316A68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- </w:t>
      </w:r>
      <w:proofErr w:type="spellStart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авторские</w:t>
      </w:r>
      <w:proofErr w:type="spellEnd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образовательные</w:t>
      </w:r>
      <w:proofErr w:type="spellEnd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программы</w:t>
      </w:r>
      <w:proofErr w:type="spellEnd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>объединений</w:t>
      </w:r>
      <w:proofErr w:type="spellEnd"/>
      <w:r w:rsidR="003C1506" w:rsidRPr="004E10A8">
        <w:rPr>
          <w:rFonts w:ascii="Times New Roman CYR" w:eastAsia="Andale Sans UI" w:hAnsi="Times New Roman CYR" w:cs="Times New Roman CYR"/>
          <w:i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которые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составляют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50%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от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общего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количества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, 60%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из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них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удостоены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дипломов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I-III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степеней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республиканских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конкурсов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авторских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="003C1506" w:rsidRPr="00362F73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.</w:t>
      </w:r>
    </w:p>
    <w:p w:rsidR="003C1506" w:rsidRDefault="003C1506" w:rsidP="000F2360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Совокупность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реализуемых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программ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составляет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основу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деятельности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учреждения</w:t>
      </w:r>
      <w:proofErr w:type="spellEnd"/>
      <w:r w:rsidRPr="00011818">
        <w:rPr>
          <w:rFonts w:ascii="Times New Roman CYR" w:eastAsia="Andale Sans UI" w:hAnsi="Times New Roman CYR" w:cs="Times New Roman CYR"/>
          <w:kern w:val="3"/>
          <w:sz w:val="28"/>
          <w:szCs w:val="28"/>
          <w:lang w:val="de-DE" w:eastAsia="ja-JP" w:bidi="fa-IR"/>
        </w:rPr>
        <w:t>.</w:t>
      </w:r>
    </w:p>
    <w:p w:rsidR="00F73C9C" w:rsidRPr="002536C3" w:rsidRDefault="002536C3" w:rsidP="000A425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</w:pPr>
      <w:r>
        <w:rPr>
          <w:rFonts w:ascii="Times New Roman CYR" w:eastAsia="Andale Sans UI" w:hAnsi="Times New Roman CYR" w:cs="Times New Roman CYR"/>
          <w:bCs/>
          <w:kern w:val="3"/>
          <w:sz w:val="28"/>
          <w:szCs w:val="28"/>
          <w:lang w:eastAsia="ja-JP" w:bidi="fa-IR"/>
        </w:rPr>
        <w:t xml:space="preserve"> </w:t>
      </w:r>
    </w:p>
    <w:p w:rsidR="00F73C9C" w:rsidRPr="003921E3" w:rsidRDefault="00F73C9C" w:rsidP="00F73C9C">
      <w:pPr>
        <w:widowControl w:val="0"/>
        <w:suppressAutoHyphens/>
        <w:autoSpaceDN w:val="0"/>
        <w:spacing w:after="0" w:line="240" w:lineRule="auto"/>
        <w:ind w:firstLine="708"/>
        <w:jc w:val="center"/>
        <w:textAlignment w:val="baseline"/>
        <w:rPr>
          <w:rFonts w:ascii="Times New Roman CYR" w:eastAsia="Andale Sans UI" w:hAnsi="Times New Roman CYR" w:cs="Times New Roman CYR"/>
          <w:b/>
          <w:i/>
          <w:kern w:val="3"/>
          <w:sz w:val="28"/>
          <w:szCs w:val="28"/>
          <w:lang w:eastAsia="ja-JP" w:bidi="fa-IR"/>
        </w:rPr>
      </w:pPr>
      <w:r w:rsidRPr="003921E3">
        <w:rPr>
          <w:rFonts w:ascii="Times New Roman CYR" w:eastAsia="Andale Sans UI" w:hAnsi="Times New Roman CYR" w:cs="Times New Roman CYR"/>
          <w:b/>
          <w:i/>
          <w:kern w:val="3"/>
          <w:sz w:val="28"/>
          <w:szCs w:val="28"/>
          <w:lang w:eastAsia="ja-JP" w:bidi="fa-IR"/>
        </w:rPr>
        <w:t>Кадровое обеспечение</w:t>
      </w:r>
    </w:p>
    <w:p w:rsidR="006C42DE" w:rsidRPr="00A2169B" w:rsidRDefault="006C42DE" w:rsidP="00F73C9C">
      <w:pPr>
        <w:widowControl w:val="0"/>
        <w:suppressAutoHyphens/>
        <w:autoSpaceDN w:val="0"/>
        <w:spacing w:after="0" w:line="240" w:lineRule="auto"/>
        <w:ind w:firstLine="708"/>
        <w:jc w:val="center"/>
        <w:textAlignment w:val="baseline"/>
        <w:rPr>
          <w:rFonts w:ascii="Times New Roman CYR" w:eastAsia="Andale Sans UI" w:hAnsi="Times New Roman CYR" w:cs="Times New Roman CYR"/>
          <w:b/>
          <w:i/>
          <w:kern w:val="3"/>
          <w:sz w:val="28"/>
          <w:szCs w:val="28"/>
          <w:lang w:eastAsia="ja-JP" w:bidi="fa-IR"/>
        </w:rPr>
      </w:pPr>
    </w:p>
    <w:p w:rsidR="006C42DE" w:rsidRPr="00011818" w:rsidRDefault="006C42DE" w:rsidP="006C42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      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Ведущая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роль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организации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жизнедеятельности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Центра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как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целостной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системы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отводится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педагогическому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коллективу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объединяющему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непосредственных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субъектов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общения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с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детьми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.</w:t>
      </w:r>
    </w:p>
    <w:p w:rsidR="006C42DE" w:rsidRPr="00011818" w:rsidRDefault="006C42DE" w:rsidP="006C42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ab/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Движение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педагогического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коллектива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к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высокому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уровню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зрелости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предполагает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с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одной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стороны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максимальное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сохранение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неповторимой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индивидуальности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каждого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педагога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с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другой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стороны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формирование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сплоченной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общности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профессионалов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</w:t>
      </w:r>
      <w:r w:rsidR="006F60AD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единомышленников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способный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коллегиально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решать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проблемы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обновления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содержания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организации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lastRenderedPageBreak/>
        <w:t>воспитательной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системы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ЦВР.                     </w:t>
      </w:r>
    </w:p>
    <w:p w:rsidR="006C42DE" w:rsidRDefault="006C42DE" w:rsidP="006C42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    В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результате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социологических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исследований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опроса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«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Удовлетворенность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работой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»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были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сделаны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выводы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о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том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,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что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педагогические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работники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высоко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оценивают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возможность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реализовать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свои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способности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- 4,6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баллов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(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5-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бальной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системе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);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отношения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в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коллективе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- 4,3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балла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;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содержание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труда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- 4,3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балла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;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условия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труда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- 4,1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балла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;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стиль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и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методы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руководителя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- 4,1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балла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;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возможность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развития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профессионального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роста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 xml:space="preserve"> - 3,9 </w:t>
      </w:r>
      <w:proofErr w:type="spellStart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балла</w:t>
      </w:r>
      <w:proofErr w:type="spellEnd"/>
      <w:r w:rsidRPr="00011818"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  <w:t>.</w:t>
      </w:r>
    </w:p>
    <w:p w:rsidR="00A8479A" w:rsidRPr="0059091C" w:rsidRDefault="00A8479A" w:rsidP="00A8479A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ab/>
        <w:t>Результаты проведённых  в течение 5 лет исследований подтверждают  положительную динамику и высокую степень профессионально-личностного развития ПДО, в то же время, указывают на неиспользованные резервы в развитии профессионального роста.</w:t>
      </w:r>
    </w:p>
    <w:p w:rsidR="00A8479A" w:rsidRDefault="00A8479A" w:rsidP="004A0D23">
      <w:pPr>
        <w:widowControl w:val="0"/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Успешная реализация авторской программы профессионально-личностного развития педагогов «Коллеги» в течение 2005-2015 годов в ЦВР позволила разработать новую программу «Профессионалы», в которой актуализируется </w:t>
      </w:r>
      <w:proofErr w:type="spellStart"/>
      <w:r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компетентностный</w:t>
      </w:r>
      <w:proofErr w:type="spellEnd"/>
      <w:r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 подход.</w:t>
      </w:r>
    </w:p>
    <w:p w:rsidR="00071643" w:rsidRPr="00071643" w:rsidRDefault="00071643" w:rsidP="004A0D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D23">
        <w:rPr>
          <w:rFonts w:ascii="Times New Roman" w:hAnsi="Times New Roman" w:cs="Times New Roman"/>
          <w:sz w:val="28"/>
          <w:szCs w:val="28"/>
        </w:rPr>
        <w:t>Цель программы:</w:t>
      </w:r>
      <w:r w:rsidRPr="00071643">
        <w:rPr>
          <w:rFonts w:ascii="Times New Roman" w:hAnsi="Times New Roman" w:cs="Times New Roman"/>
          <w:sz w:val="28"/>
          <w:szCs w:val="28"/>
        </w:rPr>
        <w:t xml:space="preserve">  развитие профессиональной компетентности ПДО.</w:t>
      </w:r>
    </w:p>
    <w:p w:rsidR="00071643" w:rsidRPr="004A0D23" w:rsidRDefault="00071643" w:rsidP="004A0D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0D23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071643" w:rsidRDefault="00071643" w:rsidP="004A0D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4A0D2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Развитие следующих ключевых профессиональных компетенций:</w:t>
      </w:r>
    </w:p>
    <w:p w:rsidR="00071643" w:rsidRDefault="00071643" w:rsidP="000716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социально-личностные и общекультурные компетенции: ценностно-смысловые, социокультурные, креативные (ценностный компонент);</w:t>
      </w:r>
    </w:p>
    <w:p w:rsidR="00071643" w:rsidRDefault="00071643" w:rsidP="000716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общенаучные компетенции: интеллектуально-педагогические, диагностические, проектно-конструкторские (когнитивный компонент);</w:t>
      </w:r>
    </w:p>
    <w:p w:rsidR="00071643" w:rsidRDefault="00071643" w:rsidP="0007164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инструментальные компетенции: организационно-педагогические, коммуникативные, информационные (поведенческий компонент).</w:t>
      </w:r>
    </w:p>
    <w:p w:rsidR="00071643" w:rsidRDefault="00071643" w:rsidP="000716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Развитие специальных профессиональных компетенций.</w:t>
      </w:r>
    </w:p>
    <w:p w:rsidR="00A93C8E" w:rsidRDefault="00A93C8E" w:rsidP="004A0D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</w:t>
      </w:r>
      <w:r w:rsidR="00DB5496">
        <w:rPr>
          <w:rFonts w:ascii="Times New Roman" w:hAnsi="Times New Roman" w:cs="Times New Roman"/>
          <w:sz w:val="28"/>
          <w:szCs w:val="28"/>
        </w:rPr>
        <w:t>рограмме, как своеобразной школе</w:t>
      </w:r>
      <w:r>
        <w:rPr>
          <w:rFonts w:ascii="Times New Roman" w:hAnsi="Times New Roman" w:cs="Times New Roman"/>
          <w:sz w:val="28"/>
          <w:szCs w:val="28"/>
        </w:rPr>
        <w:t xml:space="preserve"> повышения квалификации педа</w:t>
      </w:r>
      <w:r w:rsidR="00E219F5">
        <w:rPr>
          <w:rFonts w:ascii="Times New Roman" w:hAnsi="Times New Roman" w:cs="Times New Roman"/>
          <w:sz w:val="28"/>
          <w:szCs w:val="28"/>
        </w:rPr>
        <w:t xml:space="preserve">гогов на уровне учреждения, </w:t>
      </w:r>
      <w:r>
        <w:rPr>
          <w:rFonts w:ascii="Times New Roman" w:hAnsi="Times New Roman" w:cs="Times New Roman"/>
          <w:sz w:val="28"/>
          <w:szCs w:val="28"/>
        </w:rPr>
        <w:t xml:space="preserve"> была предпринята попытка моделирования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компетентност</w:t>
      </w:r>
      <w:r w:rsidR="004A0D23">
        <w:rPr>
          <w:rFonts w:ascii="Times New Roman" w:hAnsi="Times New Roman" w:cs="Times New Roman"/>
          <w:sz w:val="28"/>
          <w:szCs w:val="28"/>
        </w:rPr>
        <w:t>ной</w:t>
      </w:r>
      <w:proofErr w:type="spellEnd"/>
      <w:r w:rsidR="004A0D23">
        <w:rPr>
          <w:rFonts w:ascii="Times New Roman" w:hAnsi="Times New Roman" w:cs="Times New Roman"/>
          <w:sz w:val="28"/>
          <w:szCs w:val="28"/>
        </w:rPr>
        <w:t xml:space="preserve"> сферы личности педагога, исходя</w:t>
      </w:r>
      <w:r>
        <w:rPr>
          <w:rFonts w:ascii="Times New Roman" w:hAnsi="Times New Roman" w:cs="Times New Roman"/>
          <w:sz w:val="28"/>
          <w:szCs w:val="28"/>
        </w:rPr>
        <w:t xml:space="preserve"> из того, что  состав профессиональных компетенций должен коррелироваться с  профессионально-педагогическими способностями  (ожидаемые результаты).</w:t>
      </w:r>
    </w:p>
    <w:p w:rsidR="008870B7" w:rsidRDefault="00A93C8E" w:rsidP="00E219F5">
      <w:pPr>
        <w:spacing w:after="0" w:line="240" w:lineRule="auto"/>
        <w:ind w:firstLine="567"/>
        <w:jc w:val="both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плане мероприятий предусмотрены различные формы проведения занятий (лекция, практикум</w:t>
      </w:r>
      <w:r w:rsidR="00E219F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19F5">
        <w:rPr>
          <w:rFonts w:ascii="Times New Roman" w:hAnsi="Times New Roman" w:cs="Times New Roman"/>
          <w:sz w:val="28"/>
          <w:szCs w:val="28"/>
        </w:rPr>
        <w:t>психологический тренинг, опрос, деловая игра, научно-практический семинар, самодиагностика, мастер-класс, дискуссия, защита проекта, тестирование, презентация, творческая мастерская, инструктаж, экспресс-экспертиза, круглый стол и т.д.).</w:t>
      </w:r>
      <w:proofErr w:type="gramEnd"/>
    </w:p>
    <w:p w:rsidR="008870B7" w:rsidRDefault="008870B7" w:rsidP="00A8479A">
      <w:pPr>
        <w:widowControl w:val="0"/>
        <w:suppressAutoHyphens/>
        <w:autoSpaceDN w:val="0"/>
        <w:spacing w:after="0" w:line="240" w:lineRule="auto"/>
        <w:ind w:firstLine="567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 xml:space="preserve">Мероприятия по обеспечению реализации программы «Профессионалы» осуществляется по следующим направлениям: анализ внешней и внутренней среды; совершенствование организации, содержания и форм повышения квалификации; обновление организационно-массовой работы в образовательной среде; совершенствование социально-психологического климата </w:t>
      </w:r>
      <w:r w:rsidR="00064472"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  <w:t>педагогического коллектива; укрепление здоровья педагогов; обновление предметно-пространственной среды; финансовое обеспечение; управление деятельностью.</w:t>
      </w:r>
    </w:p>
    <w:p w:rsidR="00A8479A" w:rsidRPr="00A8479A" w:rsidRDefault="00A8479A" w:rsidP="006C42DE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eastAsia="ja-JP" w:bidi="fa-IR"/>
        </w:rPr>
      </w:pPr>
    </w:p>
    <w:p w:rsidR="00631C90" w:rsidRPr="00A2169B" w:rsidRDefault="00631C90" w:rsidP="00CA1805">
      <w:pPr>
        <w:widowControl w:val="0"/>
        <w:suppressAutoHyphens/>
        <w:autoSpaceDN w:val="0"/>
        <w:spacing w:after="0" w:line="240" w:lineRule="auto"/>
        <w:ind w:firstLine="708"/>
        <w:jc w:val="center"/>
        <w:textAlignment w:val="baseline"/>
        <w:rPr>
          <w:rFonts w:ascii="Times New Roman" w:eastAsia="Andale Sans UI" w:hAnsi="Times New Roman" w:cs="Tahoma"/>
          <w:b/>
          <w:i/>
          <w:kern w:val="3"/>
          <w:sz w:val="32"/>
          <w:szCs w:val="32"/>
          <w:lang w:eastAsia="ja-JP" w:bidi="fa-IR"/>
        </w:rPr>
      </w:pPr>
      <w:r w:rsidRPr="00A2169B">
        <w:rPr>
          <w:rFonts w:ascii="Times New Roman" w:eastAsia="Andale Sans UI" w:hAnsi="Times New Roman" w:cs="Tahoma"/>
          <w:b/>
          <w:i/>
          <w:kern w:val="3"/>
          <w:sz w:val="32"/>
          <w:szCs w:val="32"/>
          <w:lang w:eastAsia="ja-JP" w:bidi="fa-IR"/>
        </w:rPr>
        <w:lastRenderedPageBreak/>
        <w:t>Орга</w:t>
      </w:r>
      <w:r w:rsidR="00AA4B90" w:rsidRPr="00A2169B">
        <w:rPr>
          <w:rFonts w:ascii="Times New Roman" w:eastAsia="Andale Sans UI" w:hAnsi="Times New Roman" w:cs="Tahoma"/>
          <w:b/>
          <w:i/>
          <w:kern w:val="3"/>
          <w:sz w:val="32"/>
          <w:szCs w:val="32"/>
          <w:lang w:eastAsia="ja-JP" w:bidi="fa-IR"/>
        </w:rPr>
        <w:t>низационные условия реализации П</w:t>
      </w:r>
      <w:r w:rsidRPr="00A2169B">
        <w:rPr>
          <w:rFonts w:ascii="Times New Roman" w:eastAsia="Andale Sans UI" w:hAnsi="Times New Roman" w:cs="Tahoma"/>
          <w:b/>
          <w:i/>
          <w:kern w:val="3"/>
          <w:sz w:val="32"/>
          <w:szCs w:val="32"/>
          <w:lang w:eastAsia="ja-JP" w:bidi="fa-IR"/>
        </w:rPr>
        <w:t>рограммы</w:t>
      </w:r>
    </w:p>
    <w:p w:rsidR="006C42DE" w:rsidRPr="00A2169B" w:rsidRDefault="006C42DE" w:rsidP="006C42DE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 CYR" w:eastAsia="Andale Sans UI" w:hAnsi="Times New Roman CYR" w:cs="Times New Roman CYR"/>
          <w:b/>
          <w:kern w:val="3"/>
          <w:sz w:val="32"/>
          <w:szCs w:val="32"/>
          <w:lang w:eastAsia="ja-JP" w:bidi="fa-IR"/>
        </w:rPr>
      </w:pPr>
    </w:p>
    <w:p w:rsidR="00A56885" w:rsidRDefault="000A425A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 CYR" w:eastAsia="Andale Sans UI" w:hAnsi="Times New Roman CYR" w:cs="Times New Roman CYR"/>
          <w:kern w:val="3"/>
          <w:sz w:val="28"/>
          <w:szCs w:val="28"/>
          <w:lang w:eastAsia="ja-JP" w:bidi="fa-IR"/>
        </w:rPr>
        <w:t xml:space="preserve"> </w:t>
      </w:r>
      <w:r w:rsidR="00A56885"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1. Обеспечение и развитие материально-технического оснащения (оборудование, аппаратура, культурно-массовое, туристское, спортивное снаряжение, библиотечно-информационный фонд и т.д.), исходя из реальных материальных возможностей  УДО.</w:t>
      </w:r>
    </w:p>
    <w:p w:rsidR="00A56885" w:rsidRPr="00011818" w:rsidRDefault="00A56885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2. Укомплектованность УДО квалифицированными специалистами  в области дополнительного образования (повышение уровня профессионального образования, квалификационных категорий,   квалификации, научно-методической  деятельности и др.).</w:t>
      </w:r>
    </w:p>
    <w:p w:rsidR="00CE3A5A" w:rsidRPr="00011818" w:rsidRDefault="00A56885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3. Обеспечение предметно-эстетической среды (художественное оформление помещений, озеленение, охрана труда, обеспечени</w:t>
      </w:r>
      <w:r w:rsidR="004F4223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е безопасности и благополучия уча</w:t>
      </w: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щихся).</w:t>
      </w:r>
      <w:r w:rsidR="0071616B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 w:rsidR="004A0D23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 xml:space="preserve"> </w:t>
      </w:r>
    </w:p>
    <w:p w:rsidR="00A56885" w:rsidRPr="00011818" w:rsidRDefault="00A56885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4. Программное обеспечение процесса (разработка и реализация авторских</w:t>
      </w:r>
      <w:r w:rsidR="0071616B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 xml:space="preserve"> образовательных, целевых</w:t>
      </w: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 xml:space="preserve"> и др. программ).</w:t>
      </w:r>
    </w:p>
    <w:p w:rsidR="00A56885" w:rsidRDefault="00A56885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5. Финансовое обеспечение (оказание платных дополнительных образовательных услуг).</w:t>
      </w:r>
    </w:p>
    <w:p w:rsidR="00A56885" w:rsidRPr="00011818" w:rsidRDefault="00A56885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 xml:space="preserve">6. </w:t>
      </w:r>
      <w:proofErr w:type="gramStart"/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Организационно-управленческие  условия (выполнение функций органов самоуправления, выполнение требований муниципальных заданий, маркетинговой деятельности (механизмов изучения заказа, удовлетворённости его реализацией).</w:t>
      </w:r>
      <w:proofErr w:type="gramEnd"/>
    </w:p>
    <w:p w:rsidR="00A56885" w:rsidRDefault="00A56885" w:rsidP="00A56885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 xml:space="preserve">7. Информационная среда УДО (информационное обеспечение УДО, поддержание имиджа в социальной среде, использование </w:t>
      </w:r>
      <w:r w:rsidR="0071616B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информационно-коммуникацион</w:t>
      </w:r>
      <w:r w:rsidRPr="00011818">
        <w:rPr>
          <w:rFonts w:ascii="Times New Roman" w:eastAsia="Calibri" w:hAnsi="Times New Roman" w:cs="Times New Roman"/>
          <w:kern w:val="3"/>
          <w:sz w:val="28"/>
          <w:szCs w:val="28"/>
          <w:lang w:eastAsia="ja-JP" w:bidi="fa-IR"/>
        </w:rPr>
        <w:t>ных технологий).</w:t>
      </w:r>
    </w:p>
    <w:p w:rsidR="000C66CA" w:rsidRPr="00A2169B" w:rsidRDefault="000C66CA" w:rsidP="000C66CA">
      <w:pPr>
        <w:widowControl w:val="0"/>
        <w:suppressLineNumbers/>
        <w:suppressAutoHyphens/>
        <w:autoSpaceDN w:val="0"/>
        <w:snapToGri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i/>
          <w:kern w:val="3"/>
          <w:sz w:val="32"/>
          <w:szCs w:val="32"/>
          <w:lang w:eastAsia="ja-JP" w:bidi="fa-IR"/>
        </w:rPr>
      </w:pPr>
      <w:r w:rsidRPr="00A2169B">
        <w:rPr>
          <w:rFonts w:ascii="Times New Roman" w:eastAsia="Calibri" w:hAnsi="Times New Roman" w:cs="Times New Roman"/>
          <w:b/>
          <w:i/>
          <w:kern w:val="3"/>
          <w:sz w:val="32"/>
          <w:szCs w:val="32"/>
          <w:lang w:eastAsia="ja-JP" w:bidi="fa-IR"/>
        </w:rPr>
        <w:t>Управление</w:t>
      </w:r>
    </w:p>
    <w:p w:rsidR="000C66CA" w:rsidRDefault="000C66CA" w:rsidP="000C66CA">
      <w:pPr>
        <w:widowControl w:val="0"/>
        <w:suppressLineNumbers/>
        <w:suppressAutoHyphens/>
        <w:autoSpaceDN w:val="0"/>
        <w:snapToGri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kern w:val="3"/>
          <w:sz w:val="28"/>
          <w:szCs w:val="28"/>
          <w:lang w:eastAsia="ja-JP" w:bidi="fa-IR"/>
        </w:rPr>
      </w:pP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ab/>
      </w: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Управление мы рассматриваем как функцию системы, деятельности, которая связана с поддержкой деятельности учреждения по реализации целей.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     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  </w:t>
      </w: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Управление является поиском и реализацией выбранного пути развития.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 Методологическую основу управления составляют методы: комплексно-целевого планирования, ситуационного управления, опережающего реагирования, системного управления, мотивирующего управления, педагогического мониторинга.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eastAsia="ja-JP" w:bidi="fa-IR"/>
        </w:rPr>
        <w:t>Основные принципы</w:t>
      </w: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управления в Центре: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участие педагогических работников в управляющем процессе и решении проблем;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- системный подход в осуществлении деятельности по основным направлениям.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    Управление качеством дополнительного образования — это управление процессом и условиями.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eastAsia="ja-JP" w:bidi="fa-IR"/>
        </w:rPr>
        <w:t xml:space="preserve"> Обновление системы управления</w:t>
      </w: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состоит в реализации функционально-целевой модели учреждения (согласно Воспитательной системе), где важная роль принадлежит органам самоуправления, использование контрольно-диагностического инструментария, применение контроля как внутреннего стимулирования самоконтроля, </w:t>
      </w:r>
      <w:proofErr w:type="spellStart"/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целедостижения</w:t>
      </w:r>
      <w:proofErr w:type="spellEnd"/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.</w:t>
      </w:r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proofErr w:type="gramStart"/>
      <w:r w:rsidRPr="00011818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eastAsia="ja-JP" w:bidi="fa-IR"/>
        </w:rPr>
        <w:lastRenderedPageBreak/>
        <w:t>Задачи обновления</w:t>
      </w: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 xml:space="preserve"> управления состоит в: расширении полномочий педагогического коллектива; обеспечении вертикальных и горизонтальных связей; расширении  количества субъектов управленческой деятельности; увеличении коллегиальности принятия управленческих решений; разработке системы взаимодействия с внешней средой;  внедрении принципов маркетинга; совершенствовании управления образовательным процессом, проведении многомерной диагностики; социальной, психологической, педагогической; совершенствовании системы морального и материального стимулирования педагогических работников и воспитанников.</w:t>
      </w:r>
      <w:proofErr w:type="gramEnd"/>
    </w:p>
    <w:p w:rsidR="000C66CA" w:rsidRPr="00011818" w:rsidRDefault="000C66CA" w:rsidP="000C66CA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Andale Sans UI" w:hAnsi="Times New Roman" w:cs="Tahoma"/>
          <w:kern w:val="3"/>
          <w:sz w:val="28"/>
          <w:szCs w:val="28"/>
          <w:lang w:val="de-DE"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u w:val="single"/>
          <w:lang w:eastAsia="ja-JP" w:bidi="fa-IR"/>
        </w:rPr>
        <w:t>Намечен следующий комплекс практических мероприятий</w:t>
      </w: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:</w:t>
      </w:r>
    </w:p>
    <w:p w:rsidR="000C66CA" w:rsidRPr="00011818" w:rsidRDefault="000C66CA" w:rsidP="000C66CA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продолжение проведения социологических, социально-психологических и маркетинговых исследований среди родителей, детей и педагогов;</w:t>
      </w:r>
    </w:p>
    <w:p w:rsidR="000C66CA" w:rsidRPr="00011818" w:rsidRDefault="000C66CA" w:rsidP="000C66CA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проведение социометрического исследования среди педагогов;</w:t>
      </w:r>
    </w:p>
    <w:p w:rsidR="000C66CA" w:rsidRPr="00011818" w:rsidRDefault="000C66CA" w:rsidP="000C66CA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совершенствование системы материального и морального стимулирования педагогов и лучших учащихся ЦВР;</w:t>
      </w:r>
    </w:p>
    <w:p w:rsidR="000C66CA" w:rsidRPr="00011818" w:rsidRDefault="000C66CA" w:rsidP="000C66CA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разработка критериев эффективности образовательной деятельности на уровне личности учащегося, объединения и учреждения;</w:t>
      </w:r>
    </w:p>
    <w:p w:rsidR="000C66CA" w:rsidRDefault="000C66CA" w:rsidP="000C66CA">
      <w:pPr>
        <w:widowControl w:val="0"/>
        <w:numPr>
          <w:ilvl w:val="0"/>
          <w:numId w:val="24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011818"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проведение традиционных досуговых мероприятий для педагогов.</w:t>
      </w:r>
    </w:p>
    <w:p w:rsidR="00E62319" w:rsidRDefault="00E62319" w:rsidP="00E6231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</w:p>
    <w:p w:rsidR="00E62319" w:rsidRDefault="00E62319" w:rsidP="00E6231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</w:p>
    <w:p w:rsidR="00E62319" w:rsidRDefault="00E62319" w:rsidP="00E6231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</w:p>
    <w:p w:rsidR="003751B0" w:rsidRDefault="003751B0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751B0" w:rsidRDefault="003751B0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A1805" w:rsidRDefault="00CA1805" w:rsidP="00D06D34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06D34" w:rsidRPr="001303C5" w:rsidRDefault="00E62319" w:rsidP="00D06D34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303C5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V</w:t>
      </w:r>
      <w:r w:rsidRPr="001303C5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gramStart"/>
      <w:r w:rsidRPr="001303C5">
        <w:rPr>
          <w:rFonts w:ascii="Times New Roman" w:hAnsi="Times New Roman" w:cs="Times New Roman"/>
          <w:b/>
          <w:sz w:val="32"/>
          <w:szCs w:val="32"/>
        </w:rPr>
        <w:t>ПРОГРАММНЫЕ  МЕРОПРИЯТИЯ</w:t>
      </w:r>
      <w:proofErr w:type="gramEnd"/>
      <w:r w:rsidR="00EE2C72" w:rsidRPr="001303C5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1303C5"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3751B0">
        <w:rPr>
          <w:rFonts w:ascii="Times New Roman" w:hAnsi="Times New Roman" w:cs="Times New Roman"/>
          <w:b/>
          <w:sz w:val="32"/>
          <w:szCs w:val="32"/>
          <w:u w:val="single"/>
        </w:rPr>
        <w:t xml:space="preserve"> </w:t>
      </w:r>
    </w:p>
    <w:tbl>
      <w:tblPr>
        <w:tblStyle w:val="af"/>
        <w:tblW w:w="10173" w:type="dxa"/>
        <w:tblLayout w:type="fixed"/>
        <w:tblLook w:val="04A0" w:firstRow="1" w:lastRow="0" w:firstColumn="1" w:lastColumn="0" w:noHBand="0" w:noVBand="1"/>
      </w:tblPr>
      <w:tblGrid>
        <w:gridCol w:w="563"/>
        <w:gridCol w:w="4932"/>
        <w:gridCol w:w="992"/>
        <w:gridCol w:w="3686"/>
      </w:tblGrid>
      <w:tr w:rsidR="00D06D34" w:rsidTr="007B7344">
        <w:tc>
          <w:tcPr>
            <w:tcW w:w="563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32" w:type="dxa"/>
          </w:tcPr>
          <w:p w:rsidR="00D06D34" w:rsidRPr="007B7344" w:rsidRDefault="00EE2C7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Наименование м</w:t>
            </w:r>
            <w:r w:rsidR="00D06D34" w:rsidRPr="007B7344">
              <w:rPr>
                <w:rFonts w:ascii="Times New Roman" w:hAnsi="Times New Roman" w:cs="Times New Roman"/>
                <w:sz w:val="24"/>
                <w:szCs w:val="24"/>
              </w:rPr>
              <w:t>ероприяти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992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686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Конечный результат</w:t>
            </w:r>
          </w:p>
        </w:tc>
      </w:tr>
      <w:tr w:rsidR="00D06D34" w:rsidRPr="0048360D" w:rsidTr="007B7344">
        <w:tc>
          <w:tcPr>
            <w:tcW w:w="10173" w:type="dxa"/>
            <w:gridSpan w:val="4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B734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  </w:t>
            </w:r>
            <w:r w:rsidR="009B0108"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>этап</w:t>
            </w:r>
            <w:proofErr w:type="gramEnd"/>
            <w:r w:rsidR="009B0108"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Оптимальное </w:t>
            </w:r>
            <w:r w:rsidR="00B90188"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>функ</w:t>
            </w:r>
            <w:r w:rsidR="00EE2C72"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>ционирование</w:t>
            </w:r>
          </w:p>
        </w:tc>
      </w:tr>
      <w:tr w:rsidR="00D06D34" w:rsidTr="007B7344">
        <w:tc>
          <w:tcPr>
            <w:tcW w:w="563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2" w:type="dxa"/>
          </w:tcPr>
          <w:p w:rsidR="00D06D34" w:rsidRPr="007B7344" w:rsidRDefault="00EE2C7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 «дорожной карты» Программы развития</w:t>
            </w:r>
          </w:p>
        </w:tc>
        <w:tc>
          <w:tcPr>
            <w:tcW w:w="992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E2C72" w:rsidRPr="007B7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D06D34" w:rsidRPr="007B7344" w:rsidRDefault="00EE2C7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приказом директора «дорожной карты» Программы развития</w:t>
            </w:r>
            <w:r w:rsidR="00D06D34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06D34" w:rsidTr="007B7344">
        <w:tc>
          <w:tcPr>
            <w:tcW w:w="563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2" w:type="dxa"/>
          </w:tcPr>
          <w:p w:rsidR="00D06D34" w:rsidRPr="007B7344" w:rsidRDefault="00EE2C7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Анализ инновационных возможностей учреждения</w:t>
            </w:r>
          </w:p>
        </w:tc>
        <w:tc>
          <w:tcPr>
            <w:tcW w:w="992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E2C72" w:rsidRPr="007B7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</w:tcPr>
          <w:p w:rsidR="00D06D34" w:rsidRPr="007B7344" w:rsidRDefault="00EE2C7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совет</w:t>
            </w:r>
          </w:p>
        </w:tc>
      </w:tr>
      <w:tr w:rsidR="00D06D34" w:rsidTr="007B7344">
        <w:tc>
          <w:tcPr>
            <w:tcW w:w="563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2" w:type="dxa"/>
          </w:tcPr>
          <w:p w:rsidR="00D06D34" w:rsidRPr="007B7344" w:rsidRDefault="00B90188" w:rsidP="00B901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Обеспечение детей дополнительными общеобразовательными программами</w:t>
            </w:r>
            <w:r w:rsidR="00EE2C72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EE2C72" w:rsidRPr="007B7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90188" w:rsidRPr="007B7344">
              <w:rPr>
                <w:rFonts w:ascii="Times New Roman" w:hAnsi="Times New Roman" w:cs="Times New Roman"/>
                <w:sz w:val="24"/>
                <w:szCs w:val="24"/>
              </w:rPr>
              <w:t>-2020</w:t>
            </w:r>
          </w:p>
        </w:tc>
        <w:tc>
          <w:tcPr>
            <w:tcW w:w="3686" w:type="dxa"/>
          </w:tcPr>
          <w:p w:rsidR="00D06D34" w:rsidRPr="007B7344" w:rsidRDefault="00B90188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директором </w:t>
            </w:r>
            <w:r w:rsidR="00EE2C72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0188" w:rsidRPr="007B7344" w:rsidRDefault="00B90188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краткосрочных и долгосрочных </w:t>
            </w:r>
            <w:r w:rsidR="006E06D6" w:rsidRPr="007B7344">
              <w:rPr>
                <w:rFonts w:ascii="Times New Roman" w:hAnsi="Times New Roman" w:cs="Times New Roman"/>
                <w:sz w:val="24"/>
                <w:szCs w:val="24"/>
              </w:rPr>
              <w:t>прог</w:t>
            </w:r>
            <w:r w:rsidR="008860F8" w:rsidRPr="007B7344">
              <w:rPr>
                <w:rFonts w:ascii="Times New Roman" w:hAnsi="Times New Roman" w:cs="Times New Roman"/>
                <w:sz w:val="24"/>
                <w:szCs w:val="24"/>
              </w:rPr>
              <w:t>рамм художественно-эстетической</w:t>
            </w:r>
            <w:r w:rsidR="006E06D6" w:rsidRPr="007B7344">
              <w:rPr>
                <w:rFonts w:ascii="Times New Roman" w:hAnsi="Times New Roman" w:cs="Times New Roman"/>
                <w:sz w:val="24"/>
                <w:szCs w:val="24"/>
              </w:rPr>
              <w:t>, социально-педагогиче</w:t>
            </w:r>
            <w:r w:rsidR="008860F8" w:rsidRPr="007B7344">
              <w:rPr>
                <w:rFonts w:ascii="Times New Roman" w:hAnsi="Times New Roman" w:cs="Times New Roman"/>
                <w:sz w:val="24"/>
                <w:szCs w:val="24"/>
              </w:rPr>
              <w:t>ской, физкульту</w:t>
            </w:r>
            <w:r w:rsidR="007B7344">
              <w:rPr>
                <w:rFonts w:ascii="Times New Roman" w:hAnsi="Times New Roman" w:cs="Times New Roman"/>
                <w:sz w:val="24"/>
                <w:szCs w:val="24"/>
              </w:rPr>
              <w:t xml:space="preserve">рно-спортивной, </w:t>
            </w:r>
            <w:proofErr w:type="gramStart"/>
            <w:r w:rsidR="007B7344"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gramEnd"/>
            <w:r w:rsid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06D6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направленностей</w:t>
            </w:r>
          </w:p>
        </w:tc>
      </w:tr>
      <w:tr w:rsidR="00D06D34" w:rsidTr="007B7344">
        <w:tc>
          <w:tcPr>
            <w:tcW w:w="563" w:type="dxa"/>
          </w:tcPr>
          <w:p w:rsidR="00D06D34" w:rsidRPr="007B7344" w:rsidRDefault="00D06D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D06D34" w:rsidRPr="007B7344" w:rsidRDefault="006E06D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участия учащихся в конкурсных мероприятиях различного уровня</w:t>
            </w:r>
          </w:p>
        </w:tc>
        <w:tc>
          <w:tcPr>
            <w:tcW w:w="992" w:type="dxa"/>
          </w:tcPr>
          <w:p w:rsidR="00D06D34" w:rsidRPr="007B7344" w:rsidRDefault="006E06D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D06D34" w:rsidRPr="007B7344" w:rsidRDefault="006E06D6" w:rsidP="00A95B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Результативное участие в конкурсах</w:t>
            </w:r>
          </w:p>
        </w:tc>
      </w:tr>
      <w:tr w:rsidR="00A95BC7" w:rsidTr="007B7344">
        <w:tc>
          <w:tcPr>
            <w:tcW w:w="563" w:type="dxa"/>
          </w:tcPr>
          <w:p w:rsidR="00A95BC7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A95BC7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взаимодействия с различными образовательными организациями</w:t>
            </w:r>
          </w:p>
        </w:tc>
        <w:tc>
          <w:tcPr>
            <w:tcW w:w="992" w:type="dxa"/>
          </w:tcPr>
          <w:p w:rsidR="00A95BC7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A95BC7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Заключение договоров с общеобразовательными организациями, ЧОУВПО, АСО (КСЮИ), КГУКИ</w:t>
            </w:r>
            <w:r w:rsidR="00A95BC7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95BC7" w:rsidTr="007B7344">
        <w:tc>
          <w:tcPr>
            <w:tcW w:w="563" w:type="dxa"/>
          </w:tcPr>
          <w:p w:rsidR="00A95BC7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A95BC7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учреждением конкурсных мероприятий детского творчества различного уровня</w:t>
            </w:r>
          </w:p>
        </w:tc>
        <w:tc>
          <w:tcPr>
            <w:tcW w:w="992" w:type="dxa"/>
          </w:tcPr>
          <w:p w:rsidR="00A95BC7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A95BC7" w:rsidRPr="007B7344" w:rsidRDefault="00D56143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конкурсных мероприятий районного и городского уровней</w:t>
            </w:r>
            <w:r w:rsidR="00A95BC7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95BC7" w:rsidTr="007B7344">
        <w:tc>
          <w:tcPr>
            <w:tcW w:w="563" w:type="dxa"/>
          </w:tcPr>
          <w:p w:rsidR="00A95BC7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A95BC7" w:rsidRPr="007B7344" w:rsidRDefault="00D56143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программ воспитания учреждения «Истоки», «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>Обр</w:t>
            </w:r>
            <w:r w:rsidR="00B017D8" w:rsidRPr="007B7344">
              <w:rPr>
                <w:rFonts w:ascii="Times New Roman" w:hAnsi="Times New Roman" w:cs="Times New Roman"/>
                <w:sz w:val="24"/>
                <w:szCs w:val="24"/>
              </w:rPr>
              <w:t>азование и здоровье», «Эврика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017D8" w:rsidRPr="007B7344">
              <w:rPr>
                <w:rFonts w:ascii="Times New Roman" w:hAnsi="Times New Roman" w:cs="Times New Roman"/>
                <w:sz w:val="24"/>
                <w:szCs w:val="24"/>
              </w:rPr>
              <w:t>, «Каникулы»</w:t>
            </w:r>
          </w:p>
        </w:tc>
        <w:tc>
          <w:tcPr>
            <w:tcW w:w="992" w:type="dxa"/>
          </w:tcPr>
          <w:p w:rsidR="00A95BC7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A95BC7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Сценарии мероприятий, методические разработки</w:t>
            </w:r>
            <w:r w:rsidR="00D56143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C7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F0DB0" w:rsidTr="007B7344">
        <w:tc>
          <w:tcPr>
            <w:tcW w:w="563" w:type="dxa"/>
          </w:tcPr>
          <w:p w:rsidR="005F0DB0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2" w:type="dxa"/>
          </w:tcPr>
          <w:p w:rsidR="005F0DB0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учреждения «Семья» </w:t>
            </w:r>
          </w:p>
        </w:tc>
        <w:tc>
          <w:tcPr>
            <w:tcW w:w="992" w:type="dxa"/>
          </w:tcPr>
          <w:p w:rsidR="005F0DB0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5F0DB0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Методические разработки, сценарии по семейному воспитанию</w:t>
            </w:r>
          </w:p>
        </w:tc>
      </w:tr>
      <w:tr w:rsidR="00D24916" w:rsidTr="007B7344">
        <w:tc>
          <w:tcPr>
            <w:tcW w:w="563" w:type="dxa"/>
          </w:tcPr>
          <w:p w:rsidR="00D24916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2" w:type="dxa"/>
          </w:tcPr>
          <w:p w:rsidR="00D24916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программы учреждения по патриотическому воспитанию «Люблю Отчизну я…»</w:t>
            </w:r>
          </w:p>
        </w:tc>
        <w:tc>
          <w:tcPr>
            <w:tcW w:w="992" w:type="dxa"/>
          </w:tcPr>
          <w:p w:rsidR="00D24916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D24916" w:rsidRPr="007B7344" w:rsidRDefault="00D24916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разработки, сценарии по патриотическому воспитанию</w:t>
            </w:r>
          </w:p>
        </w:tc>
      </w:tr>
      <w:tr w:rsidR="00D24916" w:rsidTr="007B7344">
        <w:tc>
          <w:tcPr>
            <w:tcW w:w="563" w:type="dxa"/>
          </w:tcPr>
          <w:p w:rsidR="00D24916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32" w:type="dxa"/>
          </w:tcPr>
          <w:p w:rsidR="00D24916" w:rsidRPr="007B7344" w:rsidRDefault="00B017D8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Реализация программ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детских общественных организаций </w:t>
            </w:r>
          </w:p>
        </w:tc>
        <w:tc>
          <w:tcPr>
            <w:tcW w:w="992" w:type="dxa"/>
          </w:tcPr>
          <w:p w:rsidR="00D24916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D24916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самоуправления в детском коллективе</w:t>
            </w:r>
          </w:p>
        </w:tc>
      </w:tr>
      <w:tr w:rsidR="00D24916" w:rsidTr="007B7344">
        <w:tc>
          <w:tcPr>
            <w:tcW w:w="563" w:type="dxa"/>
          </w:tcPr>
          <w:p w:rsidR="00D24916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32" w:type="dxa"/>
          </w:tcPr>
          <w:p w:rsidR="00D24916" w:rsidRPr="007B7344" w:rsidRDefault="007B7344" w:rsidP="007B7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работка и реализация программы развития профессиональной компетентности педагогов «Профессионалы» </w:t>
            </w:r>
          </w:p>
        </w:tc>
        <w:tc>
          <w:tcPr>
            <w:tcW w:w="992" w:type="dxa"/>
          </w:tcPr>
          <w:p w:rsidR="00D24916" w:rsidRPr="007B7344" w:rsidRDefault="006E06D6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D24916" w:rsidRPr="007B7344" w:rsidRDefault="007B7344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 мероприятий по реализации программы</w:t>
            </w:r>
          </w:p>
        </w:tc>
      </w:tr>
      <w:tr w:rsidR="0060287E" w:rsidTr="007B7344">
        <w:tc>
          <w:tcPr>
            <w:tcW w:w="563" w:type="dxa"/>
          </w:tcPr>
          <w:p w:rsidR="0060287E" w:rsidRPr="007B7344" w:rsidRDefault="000D1D5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32" w:type="dxa"/>
          </w:tcPr>
          <w:p w:rsidR="0060287E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проблем кризисных ситуаций </w:t>
            </w:r>
          </w:p>
        </w:tc>
        <w:tc>
          <w:tcPr>
            <w:tcW w:w="992" w:type="dxa"/>
          </w:tcPr>
          <w:p w:rsidR="0060287E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60287E" w:rsidRPr="007B7344" w:rsidRDefault="00AC5DB5" w:rsidP="006028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платных дополнительных образовательных услуг </w:t>
            </w:r>
          </w:p>
        </w:tc>
      </w:tr>
      <w:tr w:rsidR="00AC5DB5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32" w:type="dxa"/>
          </w:tcPr>
          <w:p w:rsidR="00AC5DB5" w:rsidRPr="007B7344" w:rsidRDefault="00AC5DB5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Участие учреждения в конкурсах УДО</w:t>
            </w:r>
          </w:p>
        </w:tc>
        <w:tc>
          <w:tcPr>
            <w:tcW w:w="992" w:type="dxa"/>
          </w:tcPr>
          <w:p w:rsidR="00AC5DB5" w:rsidRPr="007B7344" w:rsidRDefault="00AC5DB5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2019-2020</w:t>
            </w:r>
          </w:p>
        </w:tc>
        <w:tc>
          <w:tcPr>
            <w:tcW w:w="3686" w:type="dxa"/>
          </w:tcPr>
          <w:p w:rsidR="00AC5DB5" w:rsidRPr="007B7344" w:rsidRDefault="00C4136A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Результативное участие </w:t>
            </w:r>
            <w:r w:rsidR="00A60CD1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конкурсах  УДО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017D8" w:rsidTr="007B7344">
        <w:tc>
          <w:tcPr>
            <w:tcW w:w="563" w:type="dxa"/>
          </w:tcPr>
          <w:p w:rsidR="00B017D8" w:rsidRPr="007B7344" w:rsidRDefault="00B017D8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32" w:type="dxa"/>
          </w:tcPr>
          <w:p w:rsidR="00B017D8" w:rsidRPr="007B7344" w:rsidRDefault="00B017D8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Материалы из опыта реализации Программы развития ЦВР</w:t>
            </w:r>
          </w:p>
        </w:tc>
        <w:tc>
          <w:tcPr>
            <w:tcW w:w="992" w:type="dxa"/>
          </w:tcPr>
          <w:p w:rsidR="00B017D8" w:rsidRPr="007B7344" w:rsidRDefault="00B017D8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686" w:type="dxa"/>
          </w:tcPr>
          <w:p w:rsidR="00B017D8" w:rsidRPr="007B7344" w:rsidRDefault="00B017D8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Издание методического сборника</w:t>
            </w:r>
          </w:p>
        </w:tc>
      </w:tr>
      <w:tr w:rsidR="00B017D8" w:rsidTr="007B7344">
        <w:tc>
          <w:tcPr>
            <w:tcW w:w="563" w:type="dxa"/>
          </w:tcPr>
          <w:p w:rsidR="00B017D8" w:rsidRPr="007B7344" w:rsidRDefault="00B017D8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4932" w:type="dxa"/>
          </w:tcPr>
          <w:p w:rsidR="00B017D8" w:rsidRPr="007B7344" w:rsidRDefault="00B017D8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Участие ЦВР в конкурсах учреждений дополнительного образования, конкурсах управленческих ресурсов</w:t>
            </w:r>
          </w:p>
        </w:tc>
        <w:tc>
          <w:tcPr>
            <w:tcW w:w="992" w:type="dxa"/>
          </w:tcPr>
          <w:p w:rsidR="00B017D8" w:rsidRPr="007B7344" w:rsidRDefault="00B017D8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686" w:type="dxa"/>
          </w:tcPr>
          <w:p w:rsidR="00B017D8" w:rsidRPr="007B7344" w:rsidRDefault="00B427B0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Результативное участие ЦВР в конкурсах УДО, конкурсах управленческих ресурсов</w:t>
            </w:r>
          </w:p>
        </w:tc>
      </w:tr>
      <w:tr w:rsidR="009B2F66" w:rsidTr="007B7344">
        <w:tc>
          <w:tcPr>
            <w:tcW w:w="563" w:type="dxa"/>
          </w:tcPr>
          <w:p w:rsidR="009B2F66" w:rsidRPr="007B7344" w:rsidRDefault="009B2F6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32" w:type="dxa"/>
          </w:tcPr>
          <w:p w:rsidR="009B2F66" w:rsidRPr="007B7344" w:rsidRDefault="00536234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Участие ЦВР во Всероссийском конкурсе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«Лучшее – детям»</w:t>
            </w:r>
          </w:p>
        </w:tc>
        <w:tc>
          <w:tcPr>
            <w:tcW w:w="992" w:type="dxa"/>
          </w:tcPr>
          <w:p w:rsidR="009B2F66" w:rsidRPr="007B7344" w:rsidRDefault="009B2F66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2019-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3686" w:type="dxa"/>
          </w:tcPr>
          <w:p w:rsidR="00536234" w:rsidRPr="007B7344" w:rsidRDefault="00536234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Получение Всероссийского знака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качества</w:t>
            </w:r>
          </w:p>
          <w:p w:rsidR="009B2F66" w:rsidRPr="007B7344" w:rsidRDefault="00536234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«Лучшее – детям»</w:t>
            </w:r>
          </w:p>
        </w:tc>
      </w:tr>
      <w:tr w:rsidR="009B2F66" w:rsidTr="007B7344">
        <w:tc>
          <w:tcPr>
            <w:tcW w:w="563" w:type="dxa"/>
          </w:tcPr>
          <w:p w:rsidR="009B2F66" w:rsidRPr="007B7344" w:rsidRDefault="009B2F6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932" w:type="dxa"/>
          </w:tcPr>
          <w:p w:rsidR="009B2F66" w:rsidRPr="007B7344" w:rsidRDefault="00536234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Открытие новых объединений</w:t>
            </w:r>
          </w:p>
        </w:tc>
        <w:tc>
          <w:tcPr>
            <w:tcW w:w="992" w:type="dxa"/>
          </w:tcPr>
          <w:p w:rsidR="009B2F66" w:rsidRPr="007B7344" w:rsidRDefault="009B2F66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686" w:type="dxa"/>
          </w:tcPr>
          <w:p w:rsidR="009B2F66" w:rsidRPr="007B7344" w:rsidRDefault="00536234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Активное участие в юнармейском движении учащихся</w:t>
            </w:r>
          </w:p>
        </w:tc>
      </w:tr>
      <w:tr w:rsidR="009B2F66" w:rsidTr="007B7344">
        <w:tc>
          <w:tcPr>
            <w:tcW w:w="563" w:type="dxa"/>
          </w:tcPr>
          <w:p w:rsidR="009B2F66" w:rsidRPr="007B7344" w:rsidRDefault="009B2F66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32" w:type="dxa"/>
          </w:tcPr>
          <w:p w:rsidR="009B2F66" w:rsidRPr="007B7344" w:rsidRDefault="00536234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Создание портфолио инновационных материалов педагогов</w:t>
            </w:r>
          </w:p>
        </w:tc>
        <w:tc>
          <w:tcPr>
            <w:tcW w:w="992" w:type="dxa"/>
          </w:tcPr>
          <w:p w:rsidR="009B2F66" w:rsidRPr="007B7344" w:rsidRDefault="009B2F66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686" w:type="dxa"/>
          </w:tcPr>
          <w:p w:rsidR="009B2F66" w:rsidRPr="007B7344" w:rsidRDefault="00536234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Получение грантов республиканских конкурсов</w:t>
            </w:r>
          </w:p>
        </w:tc>
      </w:tr>
      <w:tr w:rsidR="00536234" w:rsidTr="007B7344">
        <w:tc>
          <w:tcPr>
            <w:tcW w:w="563" w:type="dxa"/>
          </w:tcPr>
          <w:p w:rsidR="00536234" w:rsidRPr="007B7344" w:rsidRDefault="00536234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32" w:type="dxa"/>
          </w:tcPr>
          <w:p w:rsidR="00536234" w:rsidRPr="007B7344" w:rsidRDefault="00536234" w:rsidP="00AC5D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семинаров, стажерской площадки курсов повышения квалификации ИРО РТ, РЦВР МОиН РТ педагогов дополнительного образования, руководителей УДО</w:t>
            </w:r>
          </w:p>
        </w:tc>
        <w:tc>
          <w:tcPr>
            <w:tcW w:w="992" w:type="dxa"/>
          </w:tcPr>
          <w:p w:rsidR="00536234" w:rsidRPr="007B7344" w:rsidRDefault="00536234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3686" w:type="dxa"/>
          </w:tcPr>
          <w:p w:rsidR="00536234" w:rsidRPr="007B7344" w:rsidRDefault="00FE5598" w:rsidP="00C413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Трансляция инновационного опыта, творческий обмен опытом учреждений дополнительного образования</w:t>
            </w:r>
          </w:p>
        </w:tc>
      </w:tr>
      <w:tr w:rsidR="00AC5DB5" w:rsidRPr="00653488" w:rsidTr="007B7344">
        <w:tc>
          <w:tcPr>
            <w:tcW w:w="10173" w:type="dxa"/>
            <w:gridSpan w:val="4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 Эффективное движение</w:t>
            </w:r>
          </w:p>
        </w:tc>
      </w:tr>
      <w:tr w:rsidR="00AC5DB5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дополнительных общеобразовательных программ </w:t>
            </w:r>
          </w:p>
        </w:tc>
        <w:tc>
          <w:tcPr>
            <w:tcW w:w="992" w:type="dxa"/>
          </w:tcPr>
          <w:p w:rsidR="00AC5DB5" w:rsidRPr="007B7344" w:rsidRDefault="00A60CD1" w:rsidP="00A60C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  <w:tc>
          <w:tcPr>
            <w:tcW w:w="3686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вариативных, модульных, </w:t>
            </w:r>
            <w:proofErr w:type="spellStart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разноуровневых</w:t>
            </w:r>
            <w:proofErr w:type="spellEnd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программ. Результативное участие в конкурсах программ и методических разработок </w:t>
            </w:r>
            <w:r w:rsidR="00AC5DB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C5DB5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участия учреждения в конкурсных мероприятиях различного уровня</w:t>
            </w:r>
          </w:p>
        </w:tc>
        <w:tc>
          <w:tcPr>
            <w:tcW w:w="99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  <w:tc>
          <w:tcPr>
            <w:tcW w:w="3686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доли результативного участия учреждения в конкурсных мероприятиях</w:t>
            </w:r>
          </w:p>
        </w:tc>
      </w:tr>
      <w:tr w:rsidR="00AC5DB5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учреждением конкурсных мероприятий детского творчества</w:t>
            </w:r>
          </w:p>
        </w:tc>
        <w:tc>
          <w:tcPr>
            <w:tcW w:w="99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3686" w:type="dxa"/>
          </w:tcPr>
          <w:p w:rsidR="00AC5DB5" w:rsidRPr="007B7344" w:rsidRDefault="0041287A" w:rsidP="004128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конкурсных мероприятий районного, городского, республиканского, российского и международного уровней</w:t>
            </w:r>
          </w:p>
        </w:tc>
      </w:tr>
      <w:tr w:rsidR="00AC5DB5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</w:t>
            </w:r>
            <w:r w:rsidR="007B7344">
              <w:rPr>
                <w:rFonts w:ascii="Times New Roman" w:hAnsi="Times New Roman" w:cs="Times New Roman"/>
                <w:sz w:val="24"/>
                <w:szCs w:val="24"/>
              </w:rPr>
              <w:t xml:space="preserve">целевых программ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</w:t>
            </w:r>
          </w:p>
        </w:tc>
        <w:tc>
          <w:tcPr>
            <w:tcW w:w="992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  <w:tc>
          <w:tcPr>
            <w:tcW w:w="3686" w:type="dxa"/>
          </w:tcPr>
          <w:p w:rsidR="00AC5DB5" w:rsidRPr="007B7344" w:rsidRDefault="0041287A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Положительная динамика  </w:t>
            </w:r>
            <w:r w:rsidR="00BC5F31" w:rsidRPr="007B7344">
              <w:rPr>
                <w:rFonts w:ascii="Times New Roman" w:hAnsi="Times New Roman" w:cs="Times New Roman"/>
                <w:sz w:val="24"/>
                <w:szCs w:val="24"/>
              </w:rPr>
              <w:t>личностного развития учащихся</w:t>
            </w:r>
          </w:p>
        </w:tc>
      </w:tr>
      <w:tr w:rsidR="00AC5DB5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AC5DB5" w:rsidRPr="007B7344" w:rsidRDefault="00BC5F31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Доработка</w:t>
            </w:r>
            <w:r w:rsidR="007B7344">
              <w:rPr>
                <w:rFonts w:ascii="Times New Roman" w:hAnsi="Times New Roman" w:cs="Times New Roman"/>
                <w:sz w:val="24"/>
                <w:szCs w:val="24"/>
              </w:rPr>
              <w:t xml:space="preserve"> и реализация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«Семья»</w:t>
            </w:r>
          </w:p>
        </w:tc>
        <w:tc>
          <w:tcPr>
            <w:tcW w:w="992" w:type="dxa"/>
          </w:tcPr>
          <w:p w:rsidR="00AC5DB5" w:rsidRPr="007B7344" w:rsidRDefault="00BC5F31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  <w:tc>
          <w:tcPr>
            <w:tcW w:w="3686" w:type="dxa"/>
          </w:tcPr>
          <w:p w:rsidR="00AC5DB5" w:rsidRPr="007B7344" w:rsidRDefault="00BC5F31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 материалов, исследований в области взаимодействия с семьей (научно-методические публикации)</w:t>
            </w:r>
          </w:p>
        </w:tc>
      </w:tr>
      <w:tr w:rsidR="00AC5DB5" w:rsidRPr="000A328A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7B7344" w:rsidRDefault="007B7344" w:rsidP="007B7344">
            <w:pPr>
              <w:pStyle w:val="aa"/>
              <w:spacing w:before="0" w:beforeAutospacing="0" w:after="0" w:afterAutospacing="0"/>
              <w:jc w:val="center"/>
            </w:pPr>
            <w:r>
              <w:t xml:space="preserve"> Доработка и реализация</w:t>
            </w:r>
            <w:r w:rsidR="00BC5F31" w:rsidRPr="007B7344">
              <w:t xml:space="preserve"> программы </w:t>
            </w:r>
          </w:p>
          <w:p w:rsidR="00AC5DB5" w:rsidRPr="007B7344" w:rsidRDefault="00BC5F31" w:rsidP="007B7344">
            <w:pPr>
              <w:pStyle w:val="aa"/>
              <w:spacing w:before="0" w:beforeAutospacing="0" w:after="0" w:afterAutospacing="0"/>
              <w:jc w:val="center"/>
            </w:pPr>
            <w:r w:rsidRPr="007B7344">
              <w:t>«Люблю Отчизну я…»</w:t>
            </w:r>
          </w:p>
        </w:tc>
        <w:tc>
          <w:tcPr>
            <w:tcW w:w="992" w:type="dxa"/>
          </w:tcPr>
          <w:p w:rsidR="00AC5DB5" w:rsidRPr="007B7344" w:rsidRDefault="00BC5F31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  <w:tc>
          <w:tcPr>
            <w:tcW w:w="3686" w:type="dxa"/>
          </w:tcPr>
          <w:p w:rsidR="00BC5F31" w:rsidRPr="007B7344" w:rsidRDefault="00BC5F31" w:rsidP="00D06D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Психолого-педагогическое сопровождение патриотического воспитания.</w:t>
            </w:r>
          </w:p>
          <w:p w:rsidR="00207FC4" w:rsidRPr="007B7344" w:rsidRDefault="00207FC4" w:rsidP="00D06D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AC5DB5" w:rsidRPr="007B7344" w:rsidRDefault="00BC5F31" w:rsidP="00D06D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целостно-ориентированного единства </w:t>
            </w:r>
          </w:p>
          <w:p w:rsidR="00BC5F31" w:rsidRPr="007B7344" w:rsidRDefault="00BC5F31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детских коллективов</w:t>
            </w:r>
          </w:p>
        </w:tc>
      </w:tr>
      <w:tr w:rsidR="00AC5DB5" w:rsidRPr="000A328A" w:rsidTr="007B7344">
        <w:tc>
          <w:tcPr>
            <w:tcW w:w="563" w:type="dxa"/>
          </w:tcPr>
          <w:p w:rsidR="00AC5DB5" w:rsidRPr="007B7344" w:rsidRDefault="00AC5DB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AC5DB5" w:rsidRPr="007B7344" w:rsidRDefault="00BC5F31" w:rsidP="00AA1159">
            <w:pPr>
              <w:pStyle w:val="aa"/>
              <w:jc w:val="center"/>
            </w:pPr>
            <w:r w:rsidRPr="007B7344">
              <w:t xml:space="preserve"> </w:t>
            </w:r>
            <w:r w:rsidR="00704E70" w:rsidRPr="007B7344">
              <w:t>Материалы из опыта реализации Программы развития ЦВР</w:t>
            </w:r>
          </w:p>
        </w:tc>
        <w:tc>
          <w:tcPr>
            <w:tcW w:w="992" w:type="dxa"/>
          </w:tcPr>
          <w:p w:rsidR="00AC5DB5" w:rsidRPr="007B7344" w:rsidRDefault="00BC5F31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2021-2022</w:t>
            </w:r>
          </w:p>
        </w:tc>
        <w:tc>
          <w:tcPr>
            <w:tcW w:w="3686" w:type="dxa"/>
          </w:tcPr>
          <w:p w:rsidR="00AC5DB5" w:rsidRPr="007B7344" w:rsidRDefault="00704E70" w:rsidP="00777D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Издание методического сборника «Решение задач индивидуализации, персонализации, персонификации дополнительного образования в ЦВР»</w:t>
            </w:r>
            <w:r w:rsidR="00BC5F31"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704E70" w:rsidRPr="000A328A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2" w:type="dxa"/>
          </w:tcPr>
          <w:p w:rsidR="00704E70" w:rsidRPr="007B7344" w:rsidRDefault="00704E70" w:rsidP="00AA1159">
            <w:pPr>
              <w:pStyle w:val="aa"/>
              <w:jc w:val="center"/>
            </w:pPr>
            <w:r w:rsidRPr="007B7344">
              <w:t>Творческие командировки педагогов и учащихся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3686" w:type="dxa"/>
          </w:tcPr>
          <w:p w:rsidR="00704E70" w:rsidRPr="007B7344" w:rsidRDefault="00704E70" w:rsidP="00777D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Города Российской Федерации</w:t>
            </w:r>
          </w:p>
        </w:tc>
      </w:tr>
      <w:tr w:rsidR="00704E70" w:rsidRPr="000A328A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2" w:type="dxa"/>
          </w:tcPr>
          <w:p w:rsidR="00704E70" w:rsidRPr="007B7344" w:rsidRDefault="00704E70" w:rsidP="0070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портфолио инновационных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 педагогов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2021-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2022</w:t>
            </w:r>
          </w:p>
        </w:tc>
        <w:tc>
          <w:tcPr>
            <w:tcW w:w="3686" w:type="dxa"/>
          </w:tcPr>
          <w:p w:rsidR="00704E70" w:rsidRPr="007B7344" w:rsidRDefault="00704E70" w:rsidP="0070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Получение грантов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республиканских конкурсов</w:t>
            </w:r>
          </w:p>
        </w:tc>
      </w:tr>
      <w:tr w:rsidR="00704E70" w:rsidRPr="000A328A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932" w:type="dxa"/>
          </w:tcPr>
          <w:p w:rsidR="00704E70" w:rsidRPr="007B7344" w:rsidRDefault="00704E70" w:rsidP="0070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семинаров, стажерской площадки  курсов повышения квалификации ИРО РТ, РЦВР МОиН РТ педагогов дополнительного образования, руководителей УДО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2021-2022</w:t>
            </w:r>
          </w:p>
        </w:tc>
        <w:tc>
          <w:tcPr>
            <w:tcW w:w="3686" w:type="dxa"/>
          </w:tcPr>
          <w:p w:rsidR="00704E70" w:rsidRPr="007B7344" w:rsidRDefault="00704E70" w:rsidP="00704E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Трансляция инновационного опыта, творческий обмен опытом учреждений дополнительного образования</w:t>
            </w:r>
          </w:p>
        </w:tc>
      </w:tr>
      <w:tr w:rsidR="00704E70" w:rsidRPr="00BC4E40" w:rsidTr="007B7344">
        <w:tc>
          <w:tcPr>
            <w:tcW w:w="10173" w:type="dxa"/>
            <w:gridSpan w:val="4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 Инновационное развитие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авторских дополнительных общеобразовательных программ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2023-2024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конкурсах авторских программ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2" w:type="dxa"/>
          </w:tcPr>
          <w:p w:rsidR="00704E70" w:rsidRPr="007B7344" w:rsidRDefault="00704E70" w:rsidP="003F0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программы</w:t>
            </w:r>
            <w:r w:rsidR="003F0B35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профессионально-личностного развития педагогов 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«Профессионалы»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ключевых и специальных компетенций педагогов дополнительного образования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Совершенствование материально-технической базы учреждения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Расширение сети платных дополнительных общеобразовательных услуг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Участие учреждения, педагогов в конкурсах инноваций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Результативное участие в конкурсах инноваций 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Материалы из опыта реализации Программы развития ЦВР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2023-2024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7B0" w:rsidRPr="007B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Издание методического сборника</w:t>
            </w:r>
            <w:r w:rsidR="00B427B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Применение инновационных технологий</w:t>
            </w:r>
            <w:r w:rsidR="00B427B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формирования и развития гуманитарной культуры личности учащихся»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704E70" w:rsidRPr="007B7344" w:rsidRDefault="00B427B0" w:rsidP="00207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Творческие командировки педагогов и учащихся</w:t>
            </w:r>
            <w:r w:rsidR="00704E7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704E70" w:rsidRPr="007B7344" w:rsidRDefault="00704E70" w:rsidP="00207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 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427B0" w:rsidRPr="007B7344">
              <w:rPr>
                <w:rFonts w:ascii="Times New Roman" w:hAnsi="Times New Roman" w:cs="Times New Roman"/>
                <w:sz w:val="24"/>
                <w:szCs w:val="24"/>
              </w:rPr>
              <w:t>Города Российской Федерации</w:t>
            </w:r>
          </w:p>
        </w:tc>
      </w:tr>
      <w:tr w:rsidR="00B427B0" w:rsidTr="007B7344">
        <w:tc>
          <w:tcPr>
            <w:tcW w:w="563" w:type="dxa"/>
          </w:tcPr>
          <w:p w:rsidR="00B427B0" w:rsidRPr="007B7344" w:rsidRDefault="00B427B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B427B0" w:rsidRPr="007B7344" w:rsidRDefault="00B427B0" w:rsidP="00D10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Создание портфолио инновационных материалов педагогов</w:t>
            </w:r>
          </w:p>
        </w:tc>
        <w:tc>
          <w:tcPr>
            <w:tcW w:w="992" w:type="dxa"/>
          </w:tcPr>
          <w:p w:rsidR="00B427B0" w:rsidRPr="007B7344" w:rsidRDefault="00B427B0" w:rsidP="00207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 </w:t>
            </w:r>
          </w:p>
        </w:tc>
        <w:tc>
          <w:tcPr>
            <w:tcW w:w="3686" w:type="dxa"/>
          </w:tcPr>
          <w:p w:rsidR="00B427B0" w:rsidRPr="007B7344" w:rsidRDefault="00B427B0" w:rsidP="00D10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Получение грантов республиканских конкурсов</w:t>
            </w:r>
          </w:p>
        </w:tc>
      </w:tr>
      <w:tr w:rsidR="00B427B0" w:rsidTr="007B7344">
        <w:tc>
          <w:tcPr>
            <w:tcW w:w="563" w:type="dxa"/>
          </w:tcPr>
          <w:p w:rsidR="00B427B0" w:rsidRPr="007B7344" w:rsidRDefault="00B427B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2" w:type="dxa"/>
          </w:tcPr>
          <w:p w:rsidR="00B427B0" w:rsidRPr="007B7344" w:rsidRDefault="00B427B0" w:rsidP="00D10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семинаров, стажерской площадки курсов повышения квалификации ИРО РТ, РЦВР МОиН РТ педагогов дополнительного образования, руководителей УДО</w:t>
            </w:r>
          </w:p>
        </w:tc>
        <w:tc>
          <w:tcPr>
            <w:tcW w:w="992" w:type="dxa"/>
          </w:tcPr>
          <w:p w:rsidR="00B427B0" w:rsidRPr="007B7344" w:rsidRDefault="00B427B0" w:rsidP="00207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 </w:t>
            </w:r>
          </w:p>
        </w:tc>
        <w:tc>
          <w:tcPr>
            <w:tcW w:w="3686" w:type="dxa"/>
          </w:tcPr>
          <w:p w:rsidR="00B427B0" w:rsidRPr="007B7344" w:rsidRDefault="00B427B0" w:rsidP="00D10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Трансляция инновационного опыта, творческий обмен опытом учреждений дополнительного образования</w:t>
            </w:r>
          </w:p>
        </w:tc>
      </w:tr>
      <w:tr w:rsidR="00B427B0" w:rsidTr="007B7344">
        <w:tc>
          <w:tcPr>
            <w:tcW w:w="563" w:type="dxa"/>
          </w:tcPr>
          <w:p w:rsidR="00B427B0" w:rsidRPr="007B7344" w:rsidRDefault="00B427B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B427B0" w:rsidRPr="007B7344" w:rsidRDefault="00B427B0" w:rsidP="00207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Участие ЦВР в конкурсах учреждений дополнительного образования, конкурсах управленческих ресурсов, конкурсах инноваций</w:t>
            </w:r>
          </w:p>
        </w:tc>
        <w:tc>
          <w:tcPr>
            <w:tcW w:w="992" w:type="dxa"/>
          </w:tcPr>
          <w:p w:rsidR="00B427B0" w:rsidRPr="007B7344" w:rsidRDefault="00B427B0" w:rsidP="00207F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2023-2024  </w:t>
            </w:r>
          </w:p>
        </w:tc>
        <w:tc>
          <w:tcPr>
            <w:tcW w:w="3686" w:type="dxa"/>
          </w:tcPr>
          <w:p w:rsidR="00B427B0" w:rsidRPr="007B7344" w:rsidRDefault="00B427B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Результативное участие ЦВР в конкурсах УДО, конкурсах управленческих ресурсов, конкурсах инноваций</w:t>
            </w:r>
          </w:p>
        </w:tc>
      </w:tr>
      <w:tr w:rsidR="00704E70" w:rsidRPr="00805AA7" w:rsidTr="007B7344">
        <w:tc>
          <w:tcPr>
            <w:tcW w:w="10173" w:type="dxa"/>
            <w:gridSpan w:val="4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7B73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Результативное учреждение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 освоения дополнительных общеобразовательных программ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Достижение динамики предполагаемых предметных, </w:t>
            </w:r>
            <w:proofErr w:type="spellStart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, личностных результатов освоения программ.</w:t>
            </w:r>
          </w:p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Становление и развитие качеств гуманитарной культуры личности учащихся.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участия учреждения в конкурсных мероприятиях различного уровня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доли результативного участия в конкурсных мероприятиях российского и международного уровней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932" w:type="dxa"/>
          </w:tcPr>
          <w:p w:rsidR="00704E70" w:rsidRPr="007B7344" w:rsidRDefault="00704E70" w:rsidP="00933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Расширение взаимодействия с социумом (образовательные учреждения, учреждения высшего образования и науки, министерства, ведомства, общественные организации)</w:t>
            </w:r>
          </w:p>
        </w:tc>
        <w:tc>
          <w:tcPr>
            <w:tcW w:w="992" w:type="dxa"/>
          </w:tcPr>
          <w:p w:rsidR="00704E70" w:rsidRPr="007B7344" w:rsidRDefault="00704E70" w:rsidP="00A5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A5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Создание единого образовательного пространства в районе, городе.</w:t>
            </w:r>
          </w:p>
          <w:p w:rsidR="00704E70" w:rsidRPr="007B7344" w:rsidRDefault="00704E70" w:rsidP="00A5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Достижение высокого рейтинга учреждения 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704E70" w:rsidRPr="007B7344" w:rsidRDefault="00704E70" w:rsidP="00933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учреждением конкурсных мероприятий детского творчества районного, городского, республиканского, российского и международного уровней</w:t>
            </w:r>
          </w:p>
        </w:tc>
        <w:tc>
          <w:tcPr>
            <w:tcW w:w="992" w:type="dxa"/>
          </w:tcPr>
          <w:p w:rsidR="00704E70" w:rsidRPr="007B7344" w:rsidRDefault="00704E70" w:rsidP="00933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9335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Положительная динамика отзывов участни</w:t>
            </w:r>
            <w:r w:rsidR="003F0B35" w:rsidRPr="007B7344">
              <w:rPr>
                <w:rFonts w:ascii="Times New Roman" w:hAnsi="Times New Roman" w:cs="Times New Roman"/>
                <w:sz w:val="24"/>
                <w:szCs w:val="24"/>
              </w:rPr>
              <w:t>ков о проведении мероприятий, и влияния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на развитие гуманитарной культуры личности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2" w:type="dxa"/>
          </w:tcPr>
          <w:p w:rsidR="00704E70" w:rsidRPr="007B7344" w:rsidRDefault="007B7344" w:rsidP="007B73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4E7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еализация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целевых </w:t>
            </w:r>
            <w:r w:rsidR="00704E7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программ, проектов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ЦВР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 Достижение ожидаемых результатов реализации программ, проектов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«Семья» 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Положительная динамика удовлетворенности дополнительным образованием со стороны учащихся и родителей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Разработка авторских дополнительных общеобразовательных программ.</w:t>
            </w:r>
          </w:p>
          <w:p w:rsidR="00704E70" w:rsidRPr="007B7344" w:rsidRDefault="00704E70" w:rsidP="009C4A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Разработка дополнительных общеобразовательных программ, способствующих социально-психологической реабилитации детей.</w:t>
            </w:r>
          </w:p>
          <w:p w:rsidR="00704E70" w:rsidRPr="007B7344" w:rsidRDefault="00704E70" w:rsidP="009C4A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E70" w:rsidRPr="007B7344" w:rsidRDefault="00704E70" w:rsidP="009C4A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Совершенствование дополнительных общеобразовательных программ, ориентируемых на формирование гуманитарной культуры личности</w:t>
            </w:r>
          </w:p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Участие в конкурсах программ и методических разработок различного уровня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«Профессионалы»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Профессионально-личностный рост педагогов дополнительного образования.</w:t>
            </w:r>
          </w:p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Позитивная динамика </w:t>
            </w:r>
            <w:proofErr w:type="gramStart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развития  качеств гуманитарной культуры личности педагога</w:t>
            </w:r>
            <w:proofErr w:type="gramEnd"/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программы </w:t>
            </w:r>
          </w:p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«Люблю Отчизну я…»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качеств патриотической поликультурной личности учащихся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32" w:type="dxa"/>
          </w:tcPr>
          <w:p w:rsidR="00704E70" w:rsidRPr="007B7344" w:rsidRDefault="003F0B3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Реализация программ</w:t>
            </w:r>
            <w:r w:rsidR="00704E7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детских общественных организаций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3F0B35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качеств интегративной </w:t>
            </w:r>
            <w:r w:rsidR="00704E7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ктивности</w:t>
            </w:r>
            <w:r w:rsidR="00704E70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личности учащихся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</w:t>
            </w:r>
            <w:proofErr w:type="spellStart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частно</w:t>
            </w:r>
            <w:proofErr w:type="spellEnd"/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-государственного партнерства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Обновление основных направлений деятельности учреждения</w:t>
            </w:r>
          </w:p>
        </w:tc>
      </w:tr>
      <w:tr w:rsidR="00704E70" w:rsidTr="007B7344">
        <w:tc>
          <w:tcPr>
            <w:tcW w:w="563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3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Участие педагогов, учреждения в профессиональных конкурсах, научно-практических конференциях городского, республиканского, российского и международного уровней</w:t>
            </w:r>
          </w:p>
        </w:tc>
        <w:tc>
          <w:tcPr>
            <w:tcW w:w="992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704E70" w:rsidRPr="007B7344" w:rsidRDefault="00704E70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Повышение рейтинга учреждения</w:t>
            </w:r>
          </w:p>
        </w:tc>
      </w:tr>
      <w:tr w:rsidR="003C367D" w:rsidTr="007B7344">
        <w:tc>
          <w:tcPr>
            <w:tcW w:w="563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32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научно-практической конференции:</w:t>
            </w:r>
          </w:p>
          <w:p w:rsidR="003C367D" w:rsidRPr="007B7344" w:rsidRDefault="003C367D" w:rsidP="003C3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«Интеграция общей  и дополнительной образовательной системы»</w:t>
            </w:r>
          </w:p>
        </w:tc>
        <w:tc>
          <w:tcPr>
            <w:tcW w:w="992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Издание сборника материалов научно-практической конференции</w:t>
            </w:r>
          </w:p>
        </w:tc>
      </w:tr>
      <w:tr w:rsidR="003C367D" w:rsidTr="007B7344">
        <w:tc>
          <w:tcPr>
            <w:tcW w:w="563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32" w:type="dxa"/>
          </w:tcPr>
          <w:p w:rsidR="003C367D" w:rsidRPr="007B7344" w:rsidRDefault="003C367D" w:rsidP="003C36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научно-практической конференции:</w:t>
            </w:r>
          </w:p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«Создание созидательного сообщества детей и взрослых»</w:t>
            </w:r>
          </w:p>
        </w:tc>
        <w:tc>
          <w:tcPr>
            <w:tcW w:w="992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Издание сборника материалов научно-практической конференции</w:t>
            </w:r>
          </w:p>
        </w:tc>
      </w:tr>
      <w:tr w:rsidR="003C367D" w:rsidTr="007B7344">
        <w:tc>
          <w:tcPr>
            <w:tcW w:w="563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32" w:type="dxa"/>
          </w:tcPr>
          <w:p w:rsidR="003C367D" w:rsidRPr="007B7344" w:rsidRDefault="005069BF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формирования и развития гуманитарной культуры личности учащихся</w:t>
            </w:r>
          </w:p>
        </w:tc>
        <w:tc>
          <w:tcPr>
            <w:tcW w:w="992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3C367D" w:rsidRPr="007B7344" w:rsidRDefault="005069BF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Издание сборника инновационных материалов ЦВР</w:t>
            </w:r>
          </w:p>
        </w:tc>
      </w:tr>
      <w:tr w:rsidR="003C367D" w:rsidTr="007B7344">
        <w:tc>
          <w:tcPr>
            <w:tcW w:w="563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32" w:type="dxa"/>
          </w:tcPr>
          <w:p w:rsidR="0013340F" w:rsidRPr="007B7344" w:rsidRDefault="0013340F" w:rsidP="00133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научно-практической конференции:</w:t>
            </w:r>
          </w:p>
          <w:p w:rsidR="003C367D" w:rsidRPr="007B7344" w:rsidRDefault="0013340F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«Создание</w:t>
            </w:r>
            <w:r w:rsidR="00D10B32"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условий для формирования и развития гуманитарной культуры личности учащихся»</w:t>
            </w:r>
          </w:p>
        </w:tc>
        <w:tc>
          <w:tcPr>
            <w:tcW w:w="992" w:type="dxa"/>
          </w:tcPr>
          <w:p w:rsidR="003C367D" w:rsidRPr="007B7344" w:rsidRDefault="003C367D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  2025 и далее</w:t>
            </w:r>
          </w:p>
        </w:tc>
        <w:tc>
          <w:tcPr>
            <w:tcW w:w="3686" w:type="dxa"/>
          </w:tcPr>
          <w:p w:rsidR="003C367D" w:rsidRPr="007B7344" w:rsidRDefault="00D10B3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 xml:space="preserve">Издание сборника </w:t>
            </w:r>
          </w:p>
          <w:p w:rsidR="00D10B32" w:rsidRPr="007B7344" w:rsidRDefault="00D10B3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«Создание условий для формирования и развития гуманитарной культуры личности учащихся»</w:t>
            </w:r>
          </w:p>
        </w:tc>
      </w:tr>
      <w:tr w:rsidR="0013340F" w:rsidTr="007B7344">
        <w:tc>
          <w:tcPr>
            <w:tcW w:w="563" w:type="dxa"/>
          </w:tcPr>
          <w:p w:rsidR="0013340F" w:rsidRPr="007B7344" w:rsidRDefault="00D10B32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32" w:type="dxa"/>
          </w:tcPr>
          <w:p w:rsidR="0013340F" w:rsidRPr="007B7344" w:rsidRDefault="0013340F" w:rsidP="00133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семинаров, стажерской площадки курсов повышения квалификации ИРО РТ, РЦВР МОиН РТ педагогов дополнительного образования, руководителей УДО</w:t>
            </w:r>
          </w:p>
        </w:tc>
        <w:tc>
          <w:tcPr>
            <w:tcW w:w="992" w:type="dxa"/>
          </w:tcPr>
          <w:p w:rsidR="0013340F" w:rsidRPr="007B7344" w:rsidRDefault="008860F8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2025 и далее</w:t>
            </w:r>
          </w:p>
        </w:tc>
        <w:tc>
          <w:tcPr>
            <w:tcW w:w="3686" w:type="dxa"/>
          </w:tcPr>
          <w:p w:rsidR="0013340F" w:rsidRPr="007B7344" w:rsidRDefault="0013340F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Наличие положительных отзывов слушателей. Аналитическая справка по результатам творческого обмена опытом.</w:t>
            </w:r>
          </w:p>
          <w:p w:rsidR="0013340F" w:rsidRPr="007B7344" w:rsidRDefault="0013340F" w:rsidP="00D06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7344">
              <w:rPr>
                <w:rFonts w:ascii="Times New Roman" w:hAnsi="Times New Roman" w:cs="Times New Roman"/>
                <w:sz w:val="24"/>
                <w:szCs w:val="24"/>
              </w:rPr>
              <w:t>Внесение корректив в Программу развития учреждения</w:t>
            </w:r>
          </w:p>
        </w:tc>
      </w:tr>
    </w:tbl>
    <w:p w:rsidR="00D06D34" w:rsidRPr="00CC174C" w:rsidRDefault="00D06D34" w:rsidP="00D06D3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2319" w:rsidRDefault="00E62319" w:rsidP="00E62319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</w:p>
    <w:p w:rsidR="00E62319" w:rsidRPr="00011818" w:rsidRDefault="00E62319" w:rsidP="00E62319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</w:p>
    <w:p w:rsidR="000C66CA" w:rsidRPr="000C66CA" w:rsidRDefault="000C66CA" w:rsidP="000C66CA">
      <w:pPr>
        <w:widowControl w:val="0"/>
        <w:suppressLineNumbers/>
        <w:suppressAutoHyphens/>
        <w:autoSpaceDN w:val="0"/>
        <w:snapToGri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kern w:val="3"/>
          <w:sz w:val="28"/>
          <w:szCs w:val="28"/>
          <w:lang w:eastAsia="ja-JP" w:bidi="fa-IR"/>
        </w:rPr>
      </w:pPr>
    </w:p>
    <w:p w:rsidR="00497299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  <w:r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  <w:t xml:space="preserve"> </w:t>
      </w: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43423B" w:rsidRDefault="0043423B" w:rsidP="002E05D9">
      <w:pPr>
        <w:pStyle w:val="aa"/>
        <w:spacing w:before="0" w:beforeAutospacing="0" w:after="0" w:afterAutospacing="0"/>
        <w:jc w:val="center"/>
        <w:rPr>
          <w:rFonts w:ascii="Times New Roman CYR" w:eastAsia="Andale Sans UI" w:hAnsi="Times New Roman CYR" w:cs="Times New Roman CYR"/>
          <w:b/>
          <w:kern w:val="3"/>
          <w:sz w:val="28"/>
          <w:szCs w:val="28"/>
          <w:lang w:eastAsia="ja-JP" w:bidi="fa-IR"/>
        </w:rPr>
      </w:pPr>
    </w:p>
    <w:p w:rsidR="00D337A5" w:rsidRDefault="00E75064" w:rsidP="002E05D9">
      <w:pPr>
        <w:pStyle w:val="aa"/>
        <w:spacing w:before="0" w:beforeAutospacing="0" w:after="0" w:afterAutospacing="0"/>
        <w:jc w:val="center"/>
        <w:rPr>
          <w:b/>
          <w:sz w:val="32"/>
          <w:szCs w:val="32"/>
        </w:rPr>
      </w:pPr>
      <w:r>
        <w:rPr>
          <w:rFonts w:ascii="Times New Roman CYR" w:eastAsia="Andale Sans UI" w:hAnsi="Times New Roman CYR" w:cs="Times New Roman CYR"/>
          <w:b/>
          <w:kern w:val="3"/>
          <w:sz w:val="32"/>
          <w:szCs w:val="32"/>
          <w:lang w:val="en-US" w:eastAsia="ja-JP" w:bidi="fa-IR"/>
        </w:rPr>
        <w:lastRenderedPageBreak/>
        <w:t>V</w:t>
      </w:r>
      <w:r w:rsidR="002E05D9" w:rsidRPr="00A2169B">
        <w:rPr>
          <w:rFonts w:ascii="Times New Roman CYR" w:eastAsia="Andale Sans UI" w:hAnsi="Times New Roman CYR" w:cs="Times New Roman CYR"/>
          <w:b/>
          <w:kern w:val="3"/>
          <w:sz w:val="32"/>
          <w:szCs w:val="32"/>
          <w:lang w:val="en-US" w:eastAsia="ja-JP" w:bidi="fa-IR"/>
        </w:rPr>
        <w:t>I</w:t>
      </w:r>
      <w:proofErr w:type="gramStart"/>
      <w:r w:rsidR="002E05D9" w:rsidRPr="00A2169B">
        <w:rPr>
          <w:rFonts w:eastAsia="Andale Sans UI"/>
          <w:b/>
          <w:kern w:val="3"/>
          <w:sz w:val="32"/>
          <w:szCs w:val="32"/>
          <w:lang w:eastAsia="ja-JP" w:bidi="fa-IR"/>
        </w:rPr>
        <w:t xml:space="preserve">. </w:t>
      </w:r>
      <w:r w:rsidR="00D337A5">
        <w:rPr>
          <w:rFonts w:eastAsia="Andale Sans UI"/>
          <w:b/>
          <w:kern w:val="3"/>
          <w:sz w:val="32"/>
          <w:szCs w:val="32"/>
          <w:lang w:eastAsia="ja-JP" w:bidi="fa-IR"/>
        </w:rPr>
        <w:t xml:space="preserve"> </w:t>
      </w:r>
      <w:r w:rsidR="002E05D9" w:rsidRPr="00A2169B">
        <w:rPr>
          <w:b/>
          <w:sz w:val="32"/>
          <w:szCs w:val="32"/>
        </w:rPr>
        <w:t>КОНТРОЛЬ</w:t>
      </w:r>
      <w:proofErr w:type="gramEnd"/>
      <w:r w:rsidR="002E05D9" w:rsidRPr="00A2169B">
        <w:rPr>
          <w:b/>
          <w:sz w:val="32"/>
          <w:szCs w:val="32"/>
        </w:rPr>
        <w:t xml:space="preserve"> И КООРДИНАЦИЯ </w:t>
      </w:r>
    </w:p>
    <w:p w:rsidR="00D337A5" w:rsidRDefault="002E05D9" w:rsidP="002E05D9">
      <w:pPr>
        <w:pStyle w:val="aa"/>
        <w:spacing w:before="0" w:beforeAutospacing="0" w:after="0" w:afterAutospacing="0"/>
        <w:jc w:val="center"/>
        <w:rPr>
          <w:b/>
          <w:sz w:val="32"/>
          <w:szCs w:val="32"/>
        </w:rPr>
      </w:pPr>
      <w:r w:rsidRPr="00A2169B">
        <w:rPr>
          <w:b/>
          <w:sz w:val="32"/>
          <w:szCs w:val="32"/>
        </w:rPr>
        <w:t xml:space="preserve">ВЫПОЛНЕНИЯ ПРОГРАММЫ, </w:t>
      </w:r>
    </w:p>
    <w:p w:rsidR="002E05D9" w:rsidRPr="00A2169B" w:rsidRDefault="002E05D9" w:rsidP="002E05D9">
      <w:pPr>
        <w:pStyle w:val="aa"/>
        <w:spacing w:before="0" w:beforeAutospacing="0" w:after="0" w:afterAutospacing="0"/>
        <w:jc w:val="center"/>
        <w:rPr>
          <w:rFonts w:eastAsia="Andale Sans UI"/>
          <w:b/>
          <w:kern w:val="3"/>
          <w:sz w:val="32"/>
          <w:szCs w:val="32"/>
          <w:lang w:eastAsia="ja-JP" w:bidi="fa-IR"/>
        </w:rPr>
      </w:pPr>
      <w:r w:rsidRPr="00A2169B">
        <w:rPr>
          <w:b/>
          <w:sz w:val="32"/>
          <w:szCs w:val="32"/>
        </w:rPr>
        <w:t>ОБЕСПЕЧЕНИЕ ДОСТОВЕРНОСТИ РЕЗУЛЬТАТОВ</w:t>
      </w:r>
    </w:p>
    <w:p w:rsidR="003C1506" w:rsidRDefault="003C1506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"/>
        <w:tblW w:w="104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9"/>
      </w:tblGrid>
      <w:tr w:rsidR="00785011" w:rsidRPr="00033F7B" w:rsidTr="00D337A5">
        <w:tc>
          <w:tcPr>
            <w:tcW w:w="10429" w:type="dxa"/>
          </w:tcPr>
          <w:p w:rsidR="00785011" w:rsidRPr="00033F7B" w:rsidRDefault="00785011" w:rsidP="00F549CD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Контроль и координация выполнения программы возложены на методический совет Центра. Он: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- создает систему мониторинга реализации программы;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- анализирует ход выполнения плана действий по реализации программы и вносит предложения по его реализации;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- осуществляет информационное и методическое обеспечение реализации программы;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- координирует взаимодействие заинтересованных организаций.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 Методический совет ежегодно информирует педагогический совет о ходе реализации программы.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Диагностико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-прогностическое слежение за 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реализацией Программы развития 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осуществляется с использованием 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eastAsia="ja-JP" w:bidi="fa-IR"/>
              </w:rPr>
              <w:t>системы мониторинга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 эффективности 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 деятельности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  ЦВР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.</w:t>
            </w:r>
          </w:p>
          <w:p w:rsidR="00785011" w:rsidRPr="00F549CD" w:rsidRDefault="00785011" w:rsidP="00F549CD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785011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Целью</w:t>
            </w:r>
            <w:proofErr w:type="spellEnd"/>
            <w:r w:rsidRPr="00785011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 xml:space="preserve"> </w:t>
            </w:r>
            <w:proofErr w:type="spellStart"/>
            <w:r w:rsidRPr="00785011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мониторинга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является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создание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условий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для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отслеживания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тивности</w:t>
            </w:r>
            <w:proofErr w:type="spellEnd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деятельности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 её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оптими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зации</w:t>
            </w:r>
            <w:proofErr w:type="spellEnd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.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 w:firstLine="360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Задачи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: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изучить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результативность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бучения</w:t>
            </w:r>
            <w:proofErr w:type="spellEnd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воспитания</w:t>
            </w:r>
            <w:proofErr w:type="spellEnd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развития</w:t>
            </w:r>
            <w:proofErr w:type="spellEnd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уча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щихся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результативность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деятельности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педагогического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коллектива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результативность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деятельности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учреждения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в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среде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F549CD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конкретизировать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цели</w:t>
            </w:r>
            <w:proofErr w:type="spellEnd"/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задачи образовательной деятельности</w:t>
            </w:r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обеспечить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индивидуальный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подход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к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обучающегося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обосновать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выбор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содержания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методов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обучения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воспитания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соотнести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промежуточный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с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первоначально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зафиксированным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видеть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близкие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отдаленные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зультаты</w:t>
            </w:r>
            <w:proofErr w:type="spellEnd"/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r w:rsidR="00F549CD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развития учреждения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.</w:t>
            </w:r>
          </w:p>
          <w:p w:rsidR="00BC6AD5" w:rsidRPr="00BC6AD5" w:rsidRDefault="00BC6AD5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432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bCs/>
                <w:sz w:val="28"/>
                <w:szCs w:val="28"/>
              </w:rPr>
              <w:t>Критери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 эффективности деятельности ЦВР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Результативность обучения, воспитания, развития учащихся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(нормативных и креативных составляющих образования):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361355">
              <w:rPr>
                <w:rFonts w:ascii="Times New Roman" w:hAnsi="Times New Roman" w:cs="Times New Roman"/>
                <w:sz w:val="28"/>
                <w:szCs w:val="28"/>
              </w:rPr>
              <w:t xml:space="preserve">высокая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сохранность контингента уча</w:t>
            </w: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щихся, стабильность детского коллектива;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соответствие уровня ЗУН требованиям образовательных программ;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полнота реализации образовательных программ;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динамика опыта деятельности с ориентиром на творчество (с учетом достижений городского,   республиканского, международного уровней);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личност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ное развитие, личностный рост уча</w:t>
            </w: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щихся;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развитие детского коллектив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а,</w:t>
            </w: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 межлич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ностные отношения</w:t>
            </w: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lastRenderedPageBreak/>
              <w:t>Результативность деятельности педагогического коллектива: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достижение педагогического профессионализма;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положительная </w:t>
            </w: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динамика </w:t>
            </w:r>
            <w:proofErr w:type="spellStart"/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категорийности</w:t>
            </w:r>
            <w:proofErr w:type="spellEnd"/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педагогических кадров;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рост педагогических достижений;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повышение уровня профессионального образования;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самовоспроизводство</w:t>
            </w:r>
            <w:proofErr w:type="spellEnd"/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 кадров;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активное </w:t>
            </w: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участие в научно – практических конференциях различного уровня;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участие в конкурсах профессионального мастерства;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развитие опыта творчества в совместной творческой деятельности педагога и ребенка (проектирование авторских и образовательных программ);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организационное, методическое обеспечение образовательных программ.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Результативность деятельности учреждения: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полноценность социокультурной среды;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- высокие достижения </w:t>
            </w:r>
            <w:proofErr w:type="gramStart"/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 и педагогического коллектива;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 xml:space="preserve">- творческое обновление основных направлений деятельности; 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реализация инновационных проектов, авторских программ;</w:t>
            </w:r>
          </w:p>
          <w:p w:rsidR="00BC6AD5" w:rsidRP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позитивная динамика результатов социологических исследований среди обучающихся, родителей и педагогов;</w:t>
            </w: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6AD5">
              <w:rPr>
                <w:rFonts w:ascii="Times New Roman" w:hAnsi="Times New Roman" w:cs="Times New Roman"/>
                <w:sz w:val="28"/>
                <w:szCs w:val="28"/>
              </w:rPr>
              <w:t>- высокий авторитет учреждения в окружающем социуме.</w:t>
            </w: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 w:firstLine="56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606785">
              <w:rPr>
                <w:rFonts w:ascii="Times New Roman CYR" w:hAnsi="Times New Roman CYR" w:cs="Times New Roman CYR"/>
                <w:b/>
                <w:sz w:val="28"/>
                <w:szCs w:val="28"/>
              </w:rPr>
              <w:t xml:space="preserve">Прогнозируемыми результатами образовательной деятельности </w:t>
            </w:r>
            <w:r w:rsidRPr="007B7344">
              <w:rPr>
                <w:rFonts w:ascii="Times New Roman CYR" w:hAnsi="Times New Roman CYR" w:cs="Times New Roman CYR"/>
                <w:sz w:val="28"/>
                <w:szCs w:val="28"/>
              </w:rPr>
              <w:t>по</w:t>
            </w:r>
            <w:r w:rsidRPr="00785011">
              <w:rPr>
                <w:rFonts w:ascii="Times New Roman CYR" w:hAnsi="Times New Roman CYR" w:cs="Times New Roman CYR"/>
                <w:sz w:val="28"/>
                <w:szCs w:val="28"/>
                <w:u w:val="single"/>
              </w:rPr>
              <w:t xml:space="preserve"> </w:t>
            </w:r>
            <w:r w:rsidRPr="004C68A1">
              <w:rPr>
                <w:rFonts w:ascii="Times New Roman CYR" w:hAnsi="Times New Roman CYR" w:cs="Times New Roman CYR"/>
                <w:sz w:val="28"/>
                <w:szCs w:val="28"/>
              </w:rPr>
              <w:t>формированию и развитию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гуманитарной культуры личности учащихся являются:</w:t>
            </w: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- достижение предполагаемых предметных, </w:t>
            </w:r>
            <w:proofErr w:type="spellStart"/>
            <w:r>
              <w:rPr>
                <w:rFonts w:ascii="Times New Roman CYR" w:hAnsi="Times New Roman CYR" w:cs="Times New Roman CYR"/>
                <w:sz w:val="28"/>
                <w:szCs w:val="28"/>
              </w:rPr>
              <w:t>метапредметных</w:t>
            </w:r>
            <w:proofErr w:type="spellEnd"/>
            <w:r>
              <w:rPr>
                <w:rFonts w:ascii="Times New Roman CYR" w:hAnsi="Times New Roman CYR" w:cs="Times New Roman CYR"/>
                <w:sz w:val="28"/>
                <w:szCs w:val="28"/>
              </w:rPr>
              <w:t>, личностных результатов освоения дополнительных общеобразовательных программ;</w:t>
            </w:r>
          </w:p>
          <w:p w:rsidR="00BC6AD5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- становление и развитие гуманитарной культуры личности, её компонентов:</w:t>
            </w:r>
          </w:p>
          <w:p w:rsidR="00BC6AD5" w:rsidRPr="004C68A1" w:rsidRDefault="00BC6AD5" w:rsidP="00BC6AD5">
            <w:pPr>
              <w:ind w:left="567" w:right="574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C68A1">
              <w:rPr>
                <w:rFonts w:ascii="Times New Roman" w:hAnsi="Times New Roman" w:cs="Times New Roman"/>
                <w:sz w:val="28"/>
                <w:szCs w:val="28"/>
              </w:rPr>
              <w:t xml:space="preserve">ценностно-ориентированного (общечеловеческие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ценности, культура убеждений, гуманистические ценностные отношения, положительная «</w:t>
            </w:r>
            <w:proofErr w:type="gramStart"/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Я-концепция</w:t>
            </w:r>
            <w:proofErr w:type="gramEnd"/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», позитивная самооценка);</w:t>
            </w:r>
          </w:p>
          <w:p w:rsidR="00BC6AD5" w:rsidRPr="004C68A1" w:rsidRDefault="00BC6AD5" w:rsidP="00BC6AD5">
            <w:pPr>
              <w:ind w:left="567"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72E">
              <w:rPr>
                <w:rFonts w:ascii="Times New Roman" w:hAnsi="Times New Roman" w:cs="Times New Roman"/>
                <w:sz w:val="28"/>
                <w:szCs w:val="28"/>
              </w:rPr>
              <w:t xml:space="preserve">- познавательного </w:t>
            </w:r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(культура знания, радость познания, предметное освоение мира);</w:t>
            </w:r>
          </w:p>
          <w:p w:rsidR="00BC6AD5" w:rsidRPr="004C68A1" w:rsidRDefault="00BC6AD5" w:rsidP="00BC6AD5">
            <w:pPr>
              <w:ind w:left="567" w:right="57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672E">
              <w:rPr>
                <w:rFonts w:ascii="Times New Roman" w:hAnsi="Times New Roman" w:cs="Times New Roman"/>
                <w:sz w:val="28"/>
                <w:szCs w:val="28"/>
              </w:rPr>
              <w:t>- поведенческого (</w:t>
            </w:r>
            <w:r w:rsidRPr="004C68A1">
              <w:rPr>
                <w:rFonts w:ascii="Times New Roman" w:hAnsi="Times New Roman" w:cs="Times New Roman"/>
                <w:sz w:val="28"/>
                <w:szCs w:val="28"/>
              </w:rPr>
              <w:t xml:space="preserve">культура эмоций, речи, поведения, позитивная система </w:t>
            </w:r>
            <w:proofErr w:type="spellStart"/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межсубъектных</w:t>
            </w:r>
            <w:proofErr w:type="spellEnd"/>
            <w:r w:rsidRPr="004C68A1">
              <w:rPr>
                <w:rFonts w:ascii="Times New Roman" w:hAnsi="Times New Roman" w:cs="Times New Roman"/>
                <w:sz w:val="28"/>
                <w:szCs w:val="28"/>
              </w:rPr>
              <w:t xml:space="preserve"> отношений, сотрудничество, сотворчество, позитивная динамика </w:t>
            </w:r>
            <w:proofErr w:type="spellStart"/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социализированности</w:t>
            </w:r>
            <w:proofErr w:type="spellEnd"/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);</w:t>
            </w:r>
          </w:p>
          <w:p w:rsidR="00BC6AD5" w:rsidRDefault="00BC6AD5" w:rsidP="00BC6AD5">
            <w:pPr>
              <w:ind w:left="567" w:right="574" w:firstLine="142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proofErr w:type="gramStart"/>
            <w:r w:rsidRPr="0051672E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51672E">
              <w:rPr>
                <w:rFonts w:ascii="Times New Roman" w:hAnsi="Times New Roman" w:cs="Times New Roman"/>
                <w:sz w:val="28"/>
                <w:szCs w:val="28"/>
              </w:rPr>
              <w:t>деятельностно</w:t>
            </w:r>
            <w:proofErr w:type="spellEnd"/>
            <w:r w:rsidRPr="0051672E">
              <w:rPr>
                <w:rFonts w:ascii="Times New Roman" w:hAnsi="Times New Roman" w:cs="Times New Roman"/>
                <w:sz w:val="28"/>
                <w:szCs w:val="28"/>
              </w:rPr>
              <w:t>-практического (</w:t>
            </w:r>
            <w:r w:rsidRPr="004C68A1">
              <w:rPr>
                <w:rFonts w:ascii="Times New Roman" w:hAnsi="Times New Roman" w:cs="Times New Roman"/>
                <w:sz w:val="28"/>
                <w:szCs w:val="28"/>
              </w:rPr>
              <w:t>открытость к развитию своего творческого потенциала, опыт творческой деятельности (творческая активность), активная позиция личности, направленность на «само» (самопознание, самореализация, самоопределение).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 </w:t>
            </w:r>
            <w:proofErr w:type="gramEnd"/>
          </w:p>
          <w:p w:rsidR="00BC6AD5" w:rsidRPr="00781C3D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49CD" w:rsidRPr="00F549CD" w:rsidRDefault="00BC6AD5" w:rsidP="00BC6AD5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Система мониторинга образовательной деятельности включает в себя:</w:t>
            </w:r>
          </w:p>
          <w:p w:rsidR="00785011" w:rsidRPr="00033F7B" w:rsidRDefault="00837F85" w:rsidP="00837F85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 о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бъекты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мониторинга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- 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субъект</w:t>
            </w:r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ы</w:t>
            </w:r>
            <w:proofErr w:type="spellEnd"/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образовательного</w:t>
            </w:r>
            <w:proofErr w:type="spellEnd"/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процесса</w:t>
            </w:r>
            <w:proofErr w:type="spellEnd"/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– </w:t>
            </w:r>
            <w:proofErr w:type="spellStart"/>
            <w:r w:rsidR="004228C7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уча</w:t>
            </w:r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щиеся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педагоги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родители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.</w:t>
            </w:r>
          </w:p>
          <w:p w:rsidR="004228C7" w:rsidRDefault="00837F85" w:rsidP="00837F85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lastRenderedPageBreak/>
              <w:t>- п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редмет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мониторинга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–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эффективность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результативность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образовательной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деятельности</w:t>
            </w:r>
            <w:proofErr w:type="spellEnd"/>
            <w:r w:rsidR="00785011"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. 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 w:firstLine="708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Изучаются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следующие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параметры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: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учебные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фиксирующие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предметные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общеучебные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знания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умения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навыки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приобретенные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ребенком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в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процессе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освоения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программы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выражающие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изменения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личностных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качеств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ребенка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под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влиянием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занятий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в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объединении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детский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коллектив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как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условие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развития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ребенка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профессиональная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позиция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профессионально-личностные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качества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педагога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F549CD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организационные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условия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обеспечивающие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эффективность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процесса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(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материально-техническое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оснащение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укомплектованность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квалифицированным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специалистами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предметно-пространственная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среда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программное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обеспечение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процесса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).</w:t>
            </w:r>
          </w:p>
          <w:p w:rsidR="00785011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 w:firstLine="567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proofErr w:type="spellStart"/>
            <w:r w:rsidRPr="00126BA0">
              <w:rPr>
                <w:rFonts w:ascii="Times New Roman" w:eastAsia="Andale Sans UI" w:hAnsi="Times New Roman" w:cs="Tahoma"/>
                <w:bCs/>
                <w:kern w:val="3"/>
                <w:sz w:val="28"/>
                <w:szCs w:val="28"/>
                <w:u w:val="single"/>
                <w:lang w:val="de-DE" w:eastAsia="ja-JP" w:bidi="fa-IR"/>
              </w:rPr>
              <w:t>Мониторинг</w:t>
            </w:r>
            <w:proofErr w:type="spellEnd"/>
            <w:r w:rsidRPr="00126BA0">
              <w:rPr>
                <w:rFonts w:ascii="Times New Roman" w:eastAsia="Andale Sans UI" w:hAnsi="Times New Roman" w:cs="Tahoma"/>
                <w:bCs/>
                <w:kern w:val="3"/>
                <w:sz w:val="28"/>
                <w:szCs w:val="28"/>
                <w:u w:val="single"/>
                <w:lang w:val="de-DE" w:eastAsia="ja-JP" w:bidi="fa-IR"/>
              </w:rPr>
              <w:tab/>
              <w:t xml:space="preserve"> </w:t>
            </w:r>
            <w:proofErr w:type="spellStart"/>
            <w:r w:rsidRPr="00126BA0">
              <w:rPr>
                <w:rFonts w:ascii="Times New Roman" w:eastAsia="Andale Sans UI" w:hAnsi="Times New Roman" w:cs="Tahoma"/>
                <w:bCs/>
                <w:kern w:val="3"/>
                <w:sz w:val="28"/>
                <w:szCs w:val="28"/>
                <w:u w:val="single"/>
                <w:lang w:val="de-DE" w:eastAsia="ja-JP" w:bidi="fa-IR"/>
              </w:rPr>
              <w:t>учебных</w:t>
            </w:r>
            <w:proofErr w:type="spellEnd"/>
            <w:r w:rsidRPr="00126BA0">
              <w:rPr>
                <w:rFonts w:ascii="Times New Roman" w:eastAsia="Andale Sans UI" w:hAnsi="Times New Roman" w:cs="Tahoma"/>
                <w:bCs/>
                <w:kern w:val="3"/>
                <w:sz w:val="28"/>
                <w:szCs w:val="28"/>
                <w:u w:val="single"/>
                <w:lang w:val="de-DE" w:eastAsia="ja-JP" w:bidi="fa-IR"/>
              </w:rPr>
              <w:t xml:space="preserve"> </w:t>
            </w:r>
            <w:proofErr w:type="spellStart"/>
            <w:r w:rsidRPr="00126BA0">
              <w:rPr>
                <w:rFonts w:ascii="Times New Roman" w:eastAsia="Andale Sans UI" w:hAnsi="Times New Roman" w:cs="Tahoma"/>
                <w:bCs/>
                <w:kern w:val="3"/>
                <w:sz w:val="28"/>
                <w:szCs w:val="28"/>
                <w:u w:val="single"/>
                <w:lang w:val="de-DE" w:eastAsia="ja-JP" w:bidi="fa-IR"/>
              </w:rPr>
              <w:t>результатов</w:t>
            </w:r>
            <w:proofErr w:type="spellEnd"/>
            <w:r w:rsidRPr="004228C7">
              <w:rPr>
                <w:rFonts w:ascii="Times New Roman" w:eastAsia="Andale Sans UI" w:hAnsi="Times New Roman" w:cs="Tahoma"/>
                <w:bCs/>
                <w:kern w:val="3"/>
                <w:sz w:val="28"/>
                <w:szCs w:val="28"/>
                <w:lang w:val="de-DE" w:eastAsia="ja-JP" w:bidi="fa-IR"/>
              </w:rPr>
              <w:t>: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знаний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умений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навыков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осуществляется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в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соответствии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с </w:t>
            </w:r>
            <w:r w:rsidR="00837F85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 xml:space="preserve">дополнительными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образовательными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программами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объединений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заполняются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карты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отслеживания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результатов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обучения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образовательной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программе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с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учетом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начального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уровня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промеж</w:t>
            </w:r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уточной</w:t>
            </w:r>
            <w:proofErr w:type="spellEnd"/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и </w:t>
            </w:r>
            <w:proofErr w:type="spellStart"/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итоговой</w:t>
            </w:r>
            <w:proofErr w:type="spellEnd"/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аттестации</w:t>
            </w:r>
            <w:proofErr w:type="spellEnd"/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10078F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уча</w:t>
            </w: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щихся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.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Итоговая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аттестация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обучающихся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проводится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с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заполнением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протоколов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. 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 w:firstLine="567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Результаты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мониторинга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анализируются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следующим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показателям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качества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: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1.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сохранность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контингента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объединения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2.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процент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выполнения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образовательных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программ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Calibri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3.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уровень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качества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усвоения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образовательных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программ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 в % (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высокий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средний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 xml:space="preserve">, </w:t>
            </w:r>
            <w:proofErr w:type="spellStart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низкий</w:t>
            </w:r>
            <w:proofErr w:type="spellEnd"/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de-DE" w:eastAsia="ja-JP" w:bidi="fa-IR"/>
              </w:rPr>
              <w:t>).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b/>
                <w:kern w:val="3"/>
                <w:sz w:val="28"/>
                <w:szCs w:val="28"/>
                <w:lang w:val="tt-RU" w:eastAsia="ja-JP" w:bidi="fa-IR"/>
              </w:rPr>
              <w:tab/>
            </w:r>
            <w:proofErr w:type="spellStart"/>
            <w:r w:rsidRPr="00126BA0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Мониторинг</w:t>
            </w:r>
            <w:proofErr w:type="spellEnd"/>
            <w:r w:rsidRPr="00126BA0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 xml:space="preserve"> </w:t>
            </w:r>
            <w:proofErr w:type="spellStart"/>
            <w:r w:rsidRPr="00126BA0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личностного</w:t>
            </w:r>
            <w:proofErr w:type="spellEnd"/>
            <w:r w:rsidRPr="00126BA0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 xml:space="preserve"> </w:t>
            </w:r>
            <w:proofErr w:type="spellStart"/>
            <w:r w:rsidRPr="00126BA0">
              <w:rPr>
                <w:rFonts w:ascii="Times New Roman" w:eastAsia="Andale Sans UI" w:hAnsi="Times New Roman" w:cs="Tahoma"/>
                <w:kern w:val="3"/>
                <w:sz w:val="28"/>
                <w:szCs w:val="28"/>
                <w:u w:val="single"/>
                <w:lang w:val="de-DE" w:eastAsia="ja-JP" w:bidi="fa-IR"/>
              </w:rPr>
              <w:t>развития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включает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в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себя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изучение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: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tt-RU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изменения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личностных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качеств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обучающихся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033F7B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tt-RU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детского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коллектива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как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условия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развития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Pr="0051672E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tt-RU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профессионально-личностного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развития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педагогов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как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важнейшего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условия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развития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личности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ребенка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;</w:t>
            </w:r>
          </w:p>
          <w:p w:rsidR="00785011" w:rsidRDefault="00785011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tt-RU" w:eastAsia="ja-JP" w:bidi="fa-IR"/>
              </w:rPr>
              <w:t xml:space="preserve">-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удовлетворенности</w:t>
            </w:r>
            <w:proofErr w:type="spellEnd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Pr="00033F7B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роди</w:t>
            </w:r>
            <w:r w:rsidR="00305394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телей</w:t>
            </w:r>
            <w:proofErr w:type="spellEnd"/>
            <w:r w:rsidR="00305394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305394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жизнедеятельностью</w:t>
            </w:r>
            <w:proofErr w:type="spellEnd"/>
            <w:r w:rsidR="00305394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 xml:space="preserve"> </w:t>
            </w:r>
            <w:proofErr w:type="spellStart"/>
            <w:r w:rsidR="00305394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val="de-DE" w:eastAsia="ja-JP" w:bidi="fa-IR"/>
              </w:rPr>
              <w:t>Центра</w:t>
            </w:r>
            <w:proofErr w:type="spellEnd"/>
            <w:r w:rsidR="00305394"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;</w:t>
            </w:r>
          </w:p>
          <w:p w:rsidR="00305394" w:rsidRPr="00305394" w:rsidRDefault="00305394" w:rsidP="0051672E">
            <w:pPr>
              <w:widowControl w:val="0"/>
              <w:suppressAutoHyphens/>
              <w:autoSpaceDN w:val="0"/>
              <w:spacing w:line="100" w:lineRule="atLeast"/>
              <w:ind w:right="574"/>
              <w:jc w:val="both"/>
              <w:textAlignment w:val="baseline"/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ahoma"/>
                <w:kern w:val="3"/>
                <w:sz w:val="28"/>
                <w:szCs w:val="28"/>
                <w:lang w:eastAsia="ja-JP" w:bidi="fa-IR"/>
              </w:rPr>
              <w:t>- организационных условий, обеспечивающих эффективность образовательного процесса.</w:t>
            </w:r>
          </w:p>
          <w:p w:rsidR="004228C7" w:rsidRDefault="00785011" w:rsidP="00837F85">
            <w:pPr>
              <w:widowControl w:val="0"/>
              <w:suppressAutoHyphens/>
              <w:autoSpaceDN w:val="0"/>
              <w:ind w:right="574"/>
              <w:jc w:val="both"/>
              <w:textAlignment w:val="baseline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val="tt-RU" w:eastAsia="ja-JP" w:bidi="fa-IR"/>
              </w:rPr>
              <w:tab/>
            </w: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В мониторинговых исследовани</w:t>
            </w:r>
            <w:r w:rsidR="0051672E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ях</w:t>
            </w:r>
            <w:r w:rsidR="00837F85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="00837F85" w:rsidRPr="00837F85">
              <w:rPr>
                <w:rFonts w:ascii="Times New Roman" w:eastAsia="Andale Sans UI" w:hAnsi="Times New Roman" w:cs="Times New Roman"/>
                <w:i/>
                <w:kern w:val="3"/>
                <w:sz w:val="28"/>
                <w:szCs w:val="28"/>
                <w:lang w:eastAsia="ja-JP" w:bidi="fa-IR"/>
              </w:rPr>
              <w:t xml:space="preserve">личностного развития, </w:t>
            </w:r>
            <w:r w:rsidR="00837F85" w:rsidRPr="00F32064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развития гуманитарной культуры личности</w:t>
            </w:r>
            <w:r w:rsidR="00837F85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 </w:t>
            </w:r>
            <w:r w:rsidRPr="00033F7B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используются методы социально-педагогической диагностики (социологические опросы, анкетирование, психологическое тестирование и др.</w:t>
            </w:r>
            <w:r w:rsidR="00837F85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)  по разл</w:t>
            </w:r>
            <w:r w:rsidR="0010078F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ичным методикам, предусмотренным</w:t>
            </w:r>
            <w:r w:rsidR="00837F85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 в дополнительных общеобразовательных программах и Воспитательной системе учреждения.</w:t>
            </w:r>
            <w:r w:rsidR="00BC6AD5"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</w:p>
          <w:p w:rsidR="00785011" w:rsidRPr="008B07E2" w:rsidRDefault="00126BA0" w:rsidP="00126BA0">
            <w:pPr>
              <w:autoSpaceDE w:val="0"/>
              <w:autoSpaceDN w:val="0"/>
              <w:adjustRightInd w:val="0"/>
              <w:ind w:right="574" w:firstLine="709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 </w:t>
            </w:r>
            <w:proofErr w:type="gramStart"/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>Метод педагогического наблюдения дает возможность вести индивидуальную карту лично</w:t>
            </w:r>
            <w:r w:rsidR="00785011">
              <w:rPr>
                <w:rFonts w:ascii="Times New Roman CYR" w:hAnsi="Times New Roman CYR" w:cs="Times New Roman CYR"/>
                <w:sz w:val="28"/>
                <w:szCs w:val="28"/>
              </w:rPr>
              <w:t>стного развития</w:t>
            </w:r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с использованием 5 блоков оцениваемых параметров (мотивационного, познавательного, эмоционально-волевого, коммуникативного, творческого) и </w:t>
            </w:r>
            <w:r w:rsidR="0010078F">
              <w:rPr>
                <w:rFonts w:ascii="Times New Roman CYR" w:hAnsi="Times New Roman CYR" w:cs="Times New Roman CYR"/>
                <w:sz w:val="28"/>
                <w:szCs w:val="28"/>
              </w:rPr>
              <w:t>других карт</w:t>
            </w:r>
            <w:r w:rsidR="00837F85">
              <w:rPr>
                <w:rFonts w:ascii="Times New Roman CYR" w:hAnsi="Times New Roman CYR" w:cs="Times New Roman CYR"/>
                <w:sz w:val="28"/>
                <w:szCs w:val="28"/>
              </w:rPr>
              <w:t xml:space="preserve">, таких как </w:t>
            </w:r>
            <w:r w:rsidR="0010078F">
              <w:rPr>
                <w:rFonts w:ascii="Times New Roman CYR" w:hAnsi="Times New Roman CYR" w:cs="Times New Roman CYR"/>
                <w:sz w:val="28"/>
                <w:szCs w:val="28"/>
              </w:rPr>
              <w:t>карта</w:t>
            </w:r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индивидуального развития для дошкольников Школы р</w:t>
            </w:r>
            <w:r w:rsidR="00785011">
              <w:rPr>
                <w:rFonts w:ascii="Times New Roman CYR" w:hAnsi="Times New Roman CYR" w:cs="Times New Roman CYR"/>
                <w:sz w:val="28"/>
                <w:szCs w:val="28"/>
              </w:rPr>
              <w:t>аннего развития</w:t>
            </w:r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с </w:t>
            </w:r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lastRenderedPageBreak/>
              <w:t xml:space="preserve">использованием следующих критериев: воспитанность, социальная зрелость, </w:t>
            </w:r>
            <w:proofErr w:type="spellStart"/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>сформированность</w:t>
            </w:r>
            <w:proofErr w:type="spellEnd"/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r w:rsidR="00785011"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="00785011">
              <w:rPr>
                <w:rFonts w:ascii="Times New Roman CYR" w:hAnsi="Times New Roman CYR" w:cs="Times New Roman CYR"/>
                <w:sz w:val="28"/>
                <w:szCs w:val="28"/>
              </w:rPr>
              <w:t>Я</w:t>
            </w:r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>-концепции</w:t>
            </w:r>
            <w:r w:rsidR="00785011"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», </w:t>
            </w:r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>развитие интеллектуально-познавательной деятельности, физическое развитие, развитие учебных навыков, освоение образовательной программы, качество знаний, удовлетворенность обучающихся, педагогов и</w:t>
            </w:r>
            <w:proofErr w:type="gramEnd"/>
            <w:r w:rsidR="00785011"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родителей жизнедеятельностью ШРР).</w:t>
            </w:r>
          </w:p>
          <w:p w:rsidR="00126BA0" w:rsidRDefault="00785011" w:rsidP="0051672E">
            <w:pPr>
              <w:autoSpaceDE w:val="0"/>
              <w:autoSpaceDN w:val="0"/>
              <w:adjustRightInd w:val="0"/>
              <w:ind w:right="574" w:firstLine="56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228C7">
              <w:rPr>
                <w:rFonts w:ascii="Times New Roman CYR" w:hAnsi="Times New Roman CYR" w:cs="Times New Roman CYR"/>
                <w:sz w:val="28"/>
                <w:szCs w:val="28"/>
              </w:rPr>
              <w:t xml:space="preserve">Изучение </w:t>
            </w:r>
            <w:r w:rsidRPr="00837F85">
              <w:rPr>
                <w:rFonts w:ascii="Times New Roman CYR" w:hAnsi="Times New Roman CYR" w:cs="Times New Roman CYR"/>
                <w:i/>
                <w:sz w:val="28"/>
                <w:szCs w:val="28"/>
              </w:rPr>
              <w:t>детского коллектива</w:t>
            </w:r>
            <w:r w:rsidRPr="004228C7"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r w:rsidR="00837F85">
              <w:rPr>
                <w:rFonts w:ascii="Times New Roman CYR" w:hAnsi="Times New Roman CYR" w:cs="Times New Roman CYR"/>
                <w:sz w:val="28"/>
                <w:szCs w:val="28"/>
              </w:rPr>
              <w:t>как условия развития личности уча</w:t>
            </w:r>
            <w:r w:rsidRPr="004228C7">
              <w:rPr>
                <w:rFonts w:ascii="Times New Roman CYR" w:hAnsi="Times New Roman CYR" w:cs="Times New Roman CYR"/>
                <w:sz w:val="28"/>
                <w:szCs w:val="28"/>
              </w:rPr>
              <w:t>щихся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проводится по </w:t>
            </w:r>
            <w:proofErr w:type="gramStart"/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методикам</w:t>
            </w:r>
            <w:proofErr w:type="gramEnd"/>
            <w:r>
              <w:rPr>
                <w:rFonts w:ascii="Times New Roman CYR" w:hAnsi="Times New Roman CYR" w:cs="Times New Roman CYR"/>
                <w:sz w:val="28"/>
                <w:szCs w:val="28"/>
              </w:rPr>
              <w:t xml:space="preserve"> </w:t>
            </w: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Какой у нас коллектив</w:t>
            </w: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 (</w:t>
            </w:r>
            <w:proofErr w:type="spellStart"/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А.Н.Лутошкин</w:t>
            </w:r>
            <w:proofErr w:type="spellEnd"/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) и </w:t>
            </w: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Социометрическое изучение межличностных отношений в детском коллективе</w:t>
            </w:r>
            <w:r w:rsidR="00837F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», </w:t>
            </w:r>
            <w:r w:rsidR="001702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“Ц</w:t>
            </w:r>
            <w:r w:rsidR="00837F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енностно-ориентационное единство</w:t>
            </w:r>
            <w:r w:rsidR="001702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коллектива” </w:t>
            </w:r>
            <w:r w:rsidR="00837F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др.</w:t>
            </w:r>
          </w:p>
          <w:p w:rsidR="00785011" w:rsidRPr="008B07E2" w:rsidRDefault="00126BA0" w:rsidP="0051672E">
            <w:pPr>
              <w:autoSpaceDE w:val="0"/>
              <w:autoSpaceDN w:val="0"/>
              <w:adjustRightInd w:val="0"/>
              <w:ind w:right="574" w:firstLine="567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 изучении </w:t>
            </w:r>
            <w:r w:rsidRPr="0017027F">
              <w:rPr>
                <w:rFonts w:ascii="Times New Roman" w:hAnsi="Times New Roman" w:cs="Times New Roman"/>
                <w:i/>
                <w:sz w:val="28"/>
                <w:szCs w:val="28"/>
                <w:lang w:val="tt-RU"/>
              </w:rPr>
              <w:t>профессионально-личностного развития педагогов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1702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их профессиональной компетентности используется  диагностический инструментарий, предусмотренный в программе профессинально-личностного развития педагогов “Профессионалы”.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 w:firstLine="567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4228C7">
              <w:rPr>
                <w:rFonts w:ascii="Times New Roman CYR" w:hAnsi="Times New Roman CYR" w:cs="Times New Roman CYR"/>
                <w:sz w:val="28"/>
                <w:szCs w:val="28"/>
              </w:rPr>
              <w:t xml:space="preserve">Изучение </w:t>
            </w:r>
            <w:r w:rsidRPr="0017027F">
              <w:rPr>
                <w:rFonts w:ascii="Times New Roman CYR" w:hAnsi="Times New Roman CYR" w:cs="Times New Roman CYR"/>
                <w:i/>
                <w:sz w:val="28"/>
                <w:szCs w:val="28"/>
              </w:rPr>
              <w:t>удовлетворенности родителей</w:t>
            </w:r>
            <w:r w:rsidRPr="004228C7">
              <w:rPr>
                <w:rFonts w:ascii="Times New Roman CYR" w:hAnsi="Times New Roman CYR" w:cs="Times New Roman CYR"/>
                <w:sz w:val="28"/>
                <w:szCs w:val="28"/>
              </w:rPr>
              <w:t xml:space="preserve"> качеством выполнения социального, индивидуального заказа, жизнедеятельностью Центра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 включает в себя: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изучение требований родителей к нравственному воспитанию детей;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 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изучение удовлетворенности жизнедеятельностью Центра;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изучение формирования взаимодействия субъектов образовательной деятельности;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 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изучение влияния занятий в ЦВР на воспитание личностных качеств ребенка;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 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 xml:space="preserve">изучение </w:t>
            </w: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Образ выпускника ЦВР глазами родителей</w:t>
            </w: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»;</w:t>
            </w:r>
          </w:p>
          <w:p w:rsidR="00785011" w:rsidRPr="008B07E2" w:rsidRDefault="00785011" w:rsidP="0051672E">
            <w:pPr>
              <w:autoSpaceDE w:val="0"/>
              <w:autoSpaceDN w:val="0"/>
              <w:adjustRightInd w:val="0"/>
              <w:ind w:right="574"/>
              <w:jc w:val="both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8B07E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 </w:t>
            </w:r>
            <w:r w:rsidRPr="008B07E2">
              <w:rPr>
                <w:rFonts w:ascii="Times New Roman CYR" w:hAnsi="Times New Roman CYR" w:cs="Times New Roman CYR"/>
                <w:sz w:val="28"/>
                <w:szCs w:val="28"/>
              </w:rPr>
              <w:t>изучение предложений родителей по совершенствованию воспитания обучающихся.</w:t>
            </w:r>
          </w:p>
          <w:p w:rsidR="00785011" w:rsidRDefault="00785011" w:rsidP="0051672E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Контрольными группами при проведении мониторинговых</w:t>
            </w:r>
            <w:r w:rsidR="00126BA0"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 исследований  являются уча</w:t>
            </w:r>
            <w:r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>щиеся первого года обучения и педагоги – новички.</w:t>
            </w:r>
          </w:p>
          <w:p w:rsidR="00785011" w:rsidRDefault="00785011" w:rsidP="0051672E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  <w:t xml:space="preserve">В программе предусмотрен мониторинг </w:t>
            </w:r>
            <w:r w:rsidRPr="00F32064">
              <w:rPr>
                <w:rFonts w:ascii="Times New Roman" w:eastAsia="Andale Sans UI" w:hAnsi="Times New Roman" w:cs="Times New Roman"/>
                <w:i/>
                <w:kern w:val="3"/>
                <w:sz w:val="28"/>
                <w:szCs w:val="28"/>
                <w:lang w:eastAsia="ja-JP" w:bidi="fa-IR"/>
              </w:rPr>
              <w:t>организационных условий</w:t>
            </w:r>
            <w:r w:rsidRPr="002E0150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6666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E0150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обеспечивающи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r w:rsidRPr="002E01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эффективнос</w:t>
            </w:r>
            <w:r w:rsidR="0017027F">
              <w:rPr>
                <w:rFonts w:ascii="Times New Roman" w:eastAsia="Times New Roman" w:hAnsi="Times New Roman" w:cs="Times New Roman"/>
                <w:sz w:val="28"/>
                <w:szCs w:val="28"/>
              </w:rPr>
              <w:t>ть образовательной деятельности</w:t>
            </w:r>
            <w:r w:rsidRPr="002E015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4228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D337A5" w:rsidRPr="002E0150" w:rsidRDefault="00D337A5" w:rsidP="0051672E">
            <w:pPr>
              <w:widowControl w:val="0"/>
              <w:suppressAutoHyphens/>
              <w:autoSpaceDN w:val="0"/>
              <w:ind w:right="574" w:firstLine="567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</w:p>
          <w:tbl>
            <w:tblPr>
              <w:tblW w:w="5000" w:type="pct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3961"/>
              <w:gridCol w:w="6236"/>
            </w:tblGrid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 xml:space="preserve">Что изучается </w:t>
                  </w:r>
                </w:p>
                <w:p w:rsidR="00785011" w:rsidRPr="00D337A5" w:rsidRDefault="00785011" w:rsidP="004C1AE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(предмет мониторинга)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Как изучается</w:t>
                  </w:r>
                </w:p>
                <w:p w:rsidR="00785011" w:rsidRPr="00D337A5" w:rsidRDefault="00785011" w:rsidP="004C1AE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8"/>
                      <w:szCs w:val="28"/>
                    </w:rPr>
                    <w:t>(механизм мониторинга)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</w:rPr>
                    <w:t>Организационные условия, обеспечивающие эффективность процесса воспитания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bCs/>
                      <w:sz w:val="26"/>
                      <w:szCs w:val="26"/>
                    </w:rPr>
                    <w:t>Экспертный анализ и оценка организационных условий процесса воспитания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Материально-техническое оснащение, необходимое для организации процесса воспитания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Качественный и количественный анализ материально-технического оснащения процесса воспитания (оборудование, аппаратура, культурно-массовое, туристское, спортивное снаряжение, библиотечно-информационный фонд и т.д.), исходя из реальных материальных возможностей УДО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Укомплектованность УДО квалифицированными специалистами в области </w:t>
                  </w: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lastRenderedPageBreak/>
                    <w:t>воспитания, дополнительного образования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lastRenderedPageBreak/>
                    <w:t xml:space="preserve">Анализ профессиональной квалификации педагогических кадров (уровень профессионального образования, квалификационная категория, </w:t>
                  </w: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lastRenderedPageBreak/>
                    <w:t>повышение квалификации, научно-методическая деятельность и др.)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lastRenderedPageBreak/>
                    <w:t>Предметно-эстетическая среда, в которой организуется процесс воспитания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6666EF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Анализ предметно-эстетической среды УДО, полноценность среды учреждения (художественное оформление помещений, озеленение, охрана труда, обеспечение безопасности и благополучия обучающихся)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Программное обеспечение процесса воспитания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 xml:space="preserve">Анализ образовательных, воспитательных и других программ 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Финансовое обеспечение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Анализ финансовой деятельности по оказанию платных дополнительных образовательных услуг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Организационно-управленческие условия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Анализ выполнения функций органов самоуправления, выполнение требований муниципальных заданий, маркетинговой деятельности (механизмов изучения заказа, удовлетворённости его реализацией)</w:t>
                  </w:r>
                </w:p>
              </w:tc>
            </w:tr>
            <w:tr w:rsidR="00785011" w:rsidRPr="00D337A5" w:rsidTr="00785011">
              <w:trPr>
                <w:tblCellSpacing w:w="0" w:type="dxa"/>
              </w:trPr>
              <w:tc>
                <w:tcPr>
                  <w:tcW w:w="1942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Информационная среда УДО</w:t>
                  </w:r>
                </w:p>
              </w:tc>
              <w:tc>
                <w:tcPr>
                  <w:tcW w:w="3058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785011" w:rsidRPr="00D337A5" w:rsidRDefault="00785011" w:rsidP="004C1AE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</w:pPr>
                  <w:r w:rsidRPr="00D337A5"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Анализ информационного обеспечения УДО, поддержания имиджа в социальной среде, использование информационно-коммуникативных технологий.</w:t>
                  </w:r>
                </w:p>
              </w:tc>
            </w:tr>
          </w:tbl>
          <w:p w:rsidR="00D337A5" w:rsidRDefault="00785011" w:rsidP="00434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37A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1303C5" w:rsidRPr="00D337A5" w:rsidRDefault="00785011" w:rsidP="0043423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37A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337A5"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достоверности информации предусматривается в выполнении требований и показателей муниципального задания, а также информации на сайте </w:t>
            </w:r>
            <w:proofErr w:type="spellStart"/>
            <w:r w:rsidRPr="00D337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D337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337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D337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337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="0043423B" w:rsidRPr="00D337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C68A1" w:rsidRPr="00033F7B" w:rsidTr="00D337A5">
        <w:tc>
          <w:tcPr>
            <w:tcW w:w="10429" w:type="dxa"/>
          </w:tcPr>
          <w:p w:rsidR="004C68A1" w:rsidRPr="00033F7B" w:rsidRDefault="004C68A1" w:rsidP="00D337A5">
            <w:pPr>
              <w:widowControl w:val="0"/>
              <w:suppressAutoHyphens/>
              <w:autoSpaceDN w:val="0"/>
              <w:ind w:firstLine="567"/>
              <w:jc w:val="both"/>
              <w:textAlignment w:val="baseline"/>
              <w:rPr>
                <w:rFonts w:ascii="Times New Roman" w:eastAsia="Andale Sans UI" w:hAnsi="Times New Roman" w:cs="Times New Roman"/>
                <w:kern w:val="3"/>
                <w:sz w:val="28"/>
                <w:szCs w:val="28"/>
                <w:lang w:eastAsia="ja-JP" w:bidi="fa-IR"/>
              </w:rPr>
            </w:pPr>
          </w:p>
        </w:tc>
      </w:tr>
    </w:tbl>
    <w:p w:rsidR="00785011" w:rsidRDefault="00785011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37A5" w:rsidRDefault="00D337A5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036EC" w:rsidRDefault="00A036EC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7027F" w:rsidRDefault="0017027F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7027F" w:rsidRDefault="0017027F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337A5" w:rsidRDefault="00D337A5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337A5">
        <w:rPr>
          <w:rFonts w:ascii="Times New Roman" w:hAnsi="Times New Roman" w:cs="Times New Roman"/>
          <w:b/>
          <w:sz w:val="32"/>
          <w:szCs w:val="32"/>
          <w:lang w:val="en-US"/>
        </w:rPr>
        <w:lastRenderedPageBreak/>
        <w:t>VII</w:t>
      </w:r>
      <w:r w:rsidRPr="00D337A5">
        <w:rPr>
          <w:rFonts w:ascii="Times New Roman" w:hAnsi="Times New Roman" w:cs="Times New Roman"/>
          <w:b/>
          <w:sz w:val="32"/>
          <w:szCs w:val="32"/>
        </w:rPr>
        <w:t xml:space="preserve">. ОБОСНОВАНИЕ УСТОЙЧИВОСТИ </w:t>
      </w:r>
    </w:p>
    <w:p w:rsidR="00D337A5" w:rsidRPr="00D337A5" w:rsidRDefault="00D337A5" w:rsidP="00D337A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337A5">
        <w:rPr>
          <w:rFonts w:ascii="Times New Roman" w:hAnsi="Times New Roman" w:cs="Times New Roman"/>
          <w:b/>
          <w:sz w:val="32"/>
          <w:szCs w:val="32"/>
        </w:rPr>
        <w:t>РЕЗУЛЬТАТОВ ПРОГРАММЫ</w:t>
      </w:r>
    </w:p>
    <w:p w:rsidR="00D337A5" w:rsidRDefault="00D337A5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37A5" w:rsidRDefault="00D337A5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21E4" w:rsidRDefault="00C821E4" w:rsidP="00A036EC">
      <w:pPr>
        <w:pStyle w:val="a9"/>
        <w:spacing w:after="12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C487E">
        <w:rPr>
          <w:rFonts w:ascii="Times New Roman" w:hAnsi="Times New Roman" w:cs="Times New Roman"/>
          <w:sz w:val="28"/>
          <w:szCs w:val="28"/>
        </w:rPr>
        <w:t xml:space="preserve">Результаты </w:t>
      </w:r>
      <w:r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Pr="001C487E">
        <w:rPr>
          <w:rFonts w:ascii="Times New Roman" w:hAnsi="Times New Roman" w:cs="Times New Roman"/>
          <w:sz w:val="28"/>
          <w:szCs w:val="28"/>
        </w:rPr>
        <w:t xml:space="preserve"> могут выступить как практическое и методическое основание организации работы в </w:t>
      </w:r>
      <w:r>
        <w:rPr>
          <w:rFonts w:ascii="Times New Roman" w:hAnsi="Times New Roman" w:cs="Times New Roman"/>
          <w:sz w:val="28"/>
          <w:szCs w:val="28"/>
        </w:rPr>
        <w:t>учреждениях системы  образования</w:t>
      </w:r>
      <w:r w:rsidRPr="001C487E">
        <w:rPr>
          <w:rFonts w:ascii="Times New Roman" w:hAnsi="Times New Roman" w:cs="Times New Roman"/>
          <w:sz w:val="28"/>
          <w:szCs w:val="28"/>
        </w:rPr>
        <w:t>.</w:t>
      </w:r>
    </w:p>
    <w:p w:rsidR="00A036EC" w:rsidRDefault="00A036EC" w:rsidP="00A307F9">
      <w:pPr>
        <w:pStyle w:val="a9"/>
        <w:spacing w:after="12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Устойчивость результатов программы состоит в дальнейшем использовании и совершенствовании разработанных в ходе реализации</w:t>
      </w:r>
      <w:r w:rsidR="00A307F9">
        <w:rPr>
          <w:rFonts w:ascii="Times New Roman" w:hAnsi="Times New Roman" w:cs="Times New Roman"/>
          <w:sz w:val="28"/>
          <w:szCs w:val="28"/>
        </w:rPr>
        <w:t xml:space="preserve"> программы моделей, программ, методик, сценариев; технологий и методов общей и индивидуально-личностной психолого-педагогической поддержки учащихся, инновационных подходов к развитию гуманитарной культуры учреждения.</w:t>
      </w:r>
    </w:p>
    <w:p w:rsidR="00C821E4" w:rsidRPr="0013760F" w:rsidRDefault="00A036EC" w:rsidP="00A036EC">
      <w:pPr>
        <w:pStyle w:val="a9"/>
        <w:spacing w:after="120" w:line="240" w:lineRule="auto"/>
        <w:ind w:left="-142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C821E4" w:rsidRPr="001C487E">
        <w:rPr>
          <w:rFonts w:ascii="Times New Roman" w:hAnsi="Times New Roman" w:cs="Times New Roman"/>
          <w:sz w:val="28"/>
          <w:szCs w:val="28"/>
        </w:rPr>
        <w:t>публикован</w:t>
      </w:r>
      <w:r w:rsidR="00C821E4">
        <w:rPr>
          <w:rFonts w:ascii="Times New Roman" w:hAnsi="Times New Roman" w:cs="Times New Roman"/>
          <w:sz w:val="28"/>
          <w:szCs w:val="28"/>
        </w:rPr>
        <w:t>н</w:t>
      </w:r>
      <w:r w:rsidR="00C821E4" w:rsidRPr="001C487E">
        <w:rPr>
          <w:rFonts w:ascii="Times New Roman" w:hAnsi="Times New Roman" w:cs="Times New Roman"/>
          <w:sz w:val="28"/>
          <w:szCs w:val="28"/>
        </w:rPr>
        <w:t>ы</w:t>
      </w:r>
      <w:r w:rsidR="00C821E4">
        <w:rPr>
          <w:rFonts w:ascii="Times New Roman" w:hAnsi="Times New Roman" w:cs="Times New Roman"/>
          <w:sz w:val="28"/>
          <w:szCs w:val="28"/>
        </w:rPr>
        <w:t>е</w:t>
      </w:r>
      <w:r w:rsidR="00C821E4" w:rsidRPr="001C487E">
        <w:rPr>
          <w:rFonts w:ascii="Times New Roman" w:hAnsi="Times New Roman" w:cs="Times New Roman"/>
          <w:sz w:val="28"/>
          <w:szCs w:val="28"/>
        </w:rPr>
        <w:t xml:space="preserve"> материалы </w:t>
      </w:r>
      <w:r w:rsidR="00C821E4">
        <w:rPr>
          <w:rFonts w:ascii="Times New Roman" w:hAnsi="Times New Roman" w:cs="Times New Roman"/>
          <w:sz w:val="28"/>
          <w:szCs w:val="28"/>
        </w:rPr>
        <w:t>Программы</w:t>
      </w:r>
      <w:r w:rsidR="00C821E4" w:rsidRPr="001C487E">
        <w:rPr>
          <w:rFonts w:ascii="Times New Roman" w:hAnsi="Times New Roman" w:cs="Times New Roman"/>
          <w:sz w:val="28"/>
          <w:szCs w:val="28"/>
        </w:rPr>
        <w:t xml:space="preserve"> могут быть использованы муниципальными образовательными учреждениями при создании собственн</w:t>
      </w:r>
      <w:r w:rsidR="00C821E4">
        <w:rPr>
          <w:rFonts w:ascii="Times New Roman" w:hAnsi="Times New Roman" w:cs="Times New Roman"/>
          <w:sz w:val="28"/>
          <w:szCs w:val="28"/>
        </w:rPr>
        <w:t>ых</w:t>
      </w:r>
      <w:r w:rsidR="00C821E4" w:rsidRPr="001C487E">
        <w:rPr>
          <w:rFonts w:ascii="Times New Roman" w:hAnsi="Times New Roman" w:cs="Times New Roman"/>
          <w:sz w:val="28"/>
          <w:szCs w:val="28"/>
        </w:rPr>
        <w:t xml:space="preserve"> модел</w:t>
      </w:r>
      <w:r w:rsidR="00C821E4">
        <w:rPr>
          <w:rFonts w:ascii="Times New Roman" w:hAnsi="Times New Roman" w:cs="Times New Roman"/>
          <w:sz w:val="28"/>
          <w:szCs w:val="28"/>
        </w:rPr>
        <w:t>ей развития учреждения.</w:t>
      </w:r>
    </w:p>
    <w:p w:rsidR="00737838" w:rsidRDefault="00737838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737838" w:rsidRDefault="00737838" w:rsidP="003C15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307F9" w:rsidRDefault="00A307F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37838" w:rsidRDefault="00107389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</w:t>
      </w:r>
      <w:r w:rsidRPr="00D337A5">
        <w:rPr>
          <w:rFonts w:ascii="Times New Roman" w:hAnsi="Times New Roman" w:cs="Times New Roman"/>
          <w:b/>
          <w:sz w:val="32"/>
          <w:szCs w:val="32"/>
          <w:lang w:val="en-US"/>
        </w:rPr>
        <w:t>VIII</w:t>
      </w:r>
      <w:r w:rsidRPr="00D337A5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737838">
        <w:rPr>
          <w:rFonts w:ascii="Times New Roman" w:hAnsi="Times New Roman" w:cs="Times New Roman"/>
          <w:b/>
          <w:sz w:val="32"/>
          <w:szCs w:val="32"/>
        </w:rPr>
        <w:t>РИСКИ И МЕРЫ ПО ИХ ПРЕОДОЛЕНИЮ</w:t>
      </w:r>
    </w:p>
    <w:p w:rsidR="00C76EF0" w:rsidRDefault="00C76EF0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98"/>
        <w:gridCol w:w="5156"/>
      </w:tblGrid>
      <w:tr w:rsidR="00C76EF0" w:rsidTr="00DB6CEF">
        <w:tc>
          <w:tcPr>
            <w:tcW w:w="4698" w:type="dxa"/>
          </w:tcPr>
          <w:p w:rsidR="00C76EF0" w:rsidRDefault="00C76EF0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Возможные риски</w:t>
            </w:r>
          </w:p>
        </w:tc>
        <w:tc>
          <w:tcPr>
            <w:tcW w:w="5156" w:type="dxa"/>
          </w:tcPr>
          <w:p w:rsidR="00C76EF0" w:rsidRDefault="00C76EF0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Меры по их преодолению</w:t>
            </w:r>
          </w:p>
        </w:tc>
      </w:tr>
      <w:tr w:rsidR="00E034C2" w:rsidTr="00DB6CEF">
        <w:tc>
          <w:tcPr>
            <w:tcW w:w="4698" w:type="dxa"/>
            <w:vMerge w:val="restart"/>
          </w:tcPr>
          <w:p w:rsidR="00E034C2" w:rsidRDefault="00E034C2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73">
              <w:rPr>
                <w:rFonts w:ascii="Times New Roman" w:hAnsi="Times New Roman" w:cs="Times New Roman"/>
                <w:sz w:val="24"/>
                <w:szCs w:val="24"/>
              </w:rPr>
              <w:t>Недостаточное бюджетное финансирование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34C2" w:rsidRPr="00207973" w:rsidRDefault="00E034C2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«оптимизации», слияния с другими   учреждениями  дополнительного образования</w:t>
            </w:r>
          </w:p>
        </w:tc>
        <w:tc>
          <w:tcPr>
            <w:tcW w:w="5156" w:type="dxa"/>
          </w:tcPr>
          <w:p w:rsidR="00E034C2" w:rsidRPr="00207973" w:rsidRDefault="00E034C2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73">
              <w:rPr>
                <w:rFonts w:ascii="Times New Roman" w:hAnsi="Times New Roman" w:cs="Times New Roman"/>
                <w:sz w:val="24"/>
                <w:szCs w:val="24"/>
              </w:rPr>
              <w:t>Использование внебюджетных финансовых средств.</w:t>
            </w:r>
          </w:p>
        </w:tc>
      </w:tr>
      <w:tr w:rsidR="00E034C2" w:rsidTr="00DB6CEF">
        <w:tc>
          <w:tcPr>
            <w:tcW w:w="4698" w:type="dxa"/>
            <w:vMerge/>
          </w:tcPr>
          <w:p w:rsidR="00E034C2" w:rsidRPr="00207973" w:rsidRDefault="00E034C2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E034C2" w:rsidRPr="00207973" w:rsidRDefault="00E034C2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частно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-государственного партнерства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Pr="00072EA5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EA5">
              <w:rPr>
                <w:rFonts w:ascii="Times New Roman" w:hAnsi="Times New Roman" w:cs="Times New Roman"/>
                <w:sz w:val="24"/>
                <w:szCs w:val="24"/>
              </w:rPr>
              <w:t>Снижение количества учащихся в связи с открытием в микрорайоне новых учреждений дополнительного образования</w:t>
            </w:r>
          </w:p>
          <w:p w:rsidR="00DB6CEF" w:rsidRPr="00072EA5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156" w:type="dxa"/>
          </w:tcPr>
          <w:p w:rsidR="00DB6CEF" w:rsidRPr="00072EA5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EA5">
              <w:rPr>
                <w:rFonts w:ascii="Times New Roman" w:hAnsi="Times New Roman" w:cs="Times New Roman"/>
                <w:sz w:val="24"/>
                <w:szCs w:val="24"/>
              </w:rPr>
              <w:t>Проведение маркетинговых исследований среди населения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Pr="001D7D5E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DB6CEF" w:rsidRPr="00072EA5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EA5">
              <w:rPr>
                <w:rFonts w:ascii="Times New Roman" w:hAnsi="Times New Roman" w:cs="Times New Roman"/>
                <w:sz w:val="24"/>
                <w:szCs w:val="24"/>
              </w:rPr>
              <w:t>Расширение спектра образовательной деятельности, использование современных информационных технологий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Pr="001D7D5E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DB6CEF" w:rsidRPr="00072EA5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EA5">
              <w:rPr>
                <w:rFonts w:ascii="Times New Roman" w:hAnsi="Times New Roman" w:cs="Times New Roman"/>
                <w:sz w:val="24"/>
                <w:szCs w:val="24"/>
              </w:rPr>
              <w:t>Предоставление учащимся возможности выбора направления, профиля деятельнос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ти, свободной смены её тематики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Pr="001D7D5E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DB6CEF" w:rsidRPr="00072EA5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02F">
              <w:rPr>
                <w:rFonts w:ascii="Times New Roman" w:hAnsi="Times New Roman" w:cs="Times New Roman"/>
                <w:sz w:val="24"/>
                <w:szCs w:val="24"/>
              </w:rPr>
              <w:t>Введение в образовательную практику программ различного уровня, срока реализации и педагогического назначения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Pr="001D7D5E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DB6CEF" w:rsidRPr="0031502F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2EA5">
              <w:rPr>
                <w:rFonts w:ascii="Times New Roman" w:hAnsi="Times New Roman" w:cs="Times New Roman"/>
                <w:sz w:val="24"/>
                <w:szCs w:val="24"/>
              </w:rPr>
              <w:t>Расширение сетевого характера реализации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0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по повышению рейтинга, имиджа учреждения, </w:t>
            </w:r>
          </w:p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02F">
              <w:rPr>
                <w:rFonts w:ascii="Times New Roman" w:hAnsi="Times New Roman" w:cs="Times New Roman"/>
                <w:sz w:val="24"/>
                <w:szCs w:val="24"/>
              </w:rPr>
              <w:t>рекламная компания,</w:t>
            </w:r>
          </w:p>
          <w:p w:rsidR="00DB6CEF" w:rsidRPr="0031502F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02F">
              <w:rPr>
                <w:rFonts w:ascii="Times New Roman" w:hAnsi="Times New Roman" w:cs="Times New Roman"/>
                <w:sz w:val="24"/>
                <w:szCs w:val="24"/>
              </w:rPr>
              <w:t xml:space="preserve"> участие учреждения в конкурсах и благотворительной деятельности</w:t>
            </w:r>
          </w:p>
        </w:tc>
      </w:tr>
      <w:tr w:rsidR="004162A1" w:rsidTr="00DB6CEF">
        <w:tc>
          <w:tcPr>
            <w:tcW w:w="4698" w:type="dxa"/>
          </w:tcPr>
          <w:p w:rsidR="004162A1" w:rsidRPr="00207973" w:rsidRDefault="004162A1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73">
              <w:rPr>
                <w:rFonts w:ascii="Times New Roman" w:hAnsi="Times New Roman" w:cs="Times New Roman"/>
                <w:sz w:val="24"/>
                <w:szCs w:val="24"/>
              </w:rPr>
              <w:t>Снижение «рейтинга» учреждения</w:t>
            </w:r>
          </w:p>
        </w:tc>
        <w:tc>
          <w:tcPr>
            <w:tcW w:w="5156" w:type="dxa"/>
          </w:tcPr>
          <w:p w:rsidR="004162A1" w:rsidRPr="001B61B9" w:rsidRDefault="004162A1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61B9">
              <w:rPr>
                <w:rFonts w:ascii="Times New Roman" w:hAnsi="Times New Roman" w:cs="Times New Roman"/>
                <w:sz w:val="24"/>
                <w:szCs w:val="24"/>
              </w:rPr>
              <w:t xml:space="preserve">Расширение взаимодействия с социумом в целях продуктивного творческого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сотрудничества (совместные мероприятия, конференции, Форумы и т.д.)</w:t>
            </w:r>
          </w:p>
        </w:tc>
      </w:tr>
      <w:tr w:rsidR="00C76EF0" w:rsidTr="00DB6CEF">
        <w:tc>
          <w:tcPr>
            <w:tcW w:w="4698" w:type="dxa"/>
          </w:tcPr>
          <w:p w:rsidR="00C76EF0" w:rsidRPr="00207973" w:rsidRDefault="00C76EF0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73">
              <w:rPr>
                <w:rFonts w:ascii="Times New Roman" w:hAnsi="Times New Roman" w:cs="Times New Roman"/>
                <w:sz w:val="24"/>
                <w:szCs w:val="24"/>
              </w:rPr>
              <w:t>Возникновение неблагоприятных явлений, опасных ситуаций для жизнедеятельности учащихся</w:t>
            </w:r>
          </w:p>
        </w:tc>
        <w:tc>
          <w:tcPr>
            <w:tcW w:w="5156" w:type="dxa"/>
          </w:tcPr>
          <w:p w:rsidR="00C76EF0" w:rsidRPr="00207973" w:rsidRDefault="00C76EF0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73">
              <w:rPr>
                <w:rFonts w:ascii="Times New Roman" w:hAnsi="Times New Roman" w:cs="Times New Roman"/>
                <w:sz w:val="24"/>
                <w:szCs w:val="24"/>
              </w:rPr>
              <w:t>Совершенствование деятельности по охране</w:t>
            </w:r>
            <w:r w:rsidR="001C1AA2">
              <w:rPr>
                <w:rFonts w:ascii="Times New Roman" w:hAnsi="Times New Roman" w:cs="Times New Roman"/>
                <w:sz w:val="24"/>
                <w:szCs w:val="24"/>
              </w:rPr>
              <w:t xml:space="preserve"> труда, санитарно-гигиеническому состоянию</w:t>
            </w:r>
            <w:r w:rsidRPr="00207973">
              <w:rPr>
                <w:rFonts w:ascii="Times New Roman" w:hAnsi="Times New Roman" w:cs="Times New Roman"/>
                <w:sz w:val="24"/>
                <w:szCs w:val="24"/>
              </w:rPr>
              <w:t>, противопожарной бе</w:t>
            </w:r>
            <w:r w:rsidR="001C1AA2">
              <w:rPr>
                <w:rFonts w:ascii="Times New Roman" w:hAnsi="Times New Roman" w:cs="Times New Roman"/>
                <w:sz w:val="24"/>
                <w:szCs w:val="24"/>
              </w:rPr>
              <w:t>зопасности и гражданской обороне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Pr="00A05BA6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822">
              <w:rPr>
                <w:rFonts w:ascii="Times New Roman" w:hAnsi="Times New Roman" w:cs="Times New Roman"/>
                <w:sz w:val="24"/>
                <w:szCs w:val="24"/>
              </w:rPr>
              <w:t>Утечка кадров, недостаточное количество высококвалифицированных педагогических кадров</w:t>
            </w: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развития профессиональной компетентности педагогов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Усиление мер по сплочению коллектива (досуговые, спортивные мероприятия и др.), формированию и развитию коллектива единомышленников 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6C1822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1822">
              <w:rPr>
                <w:rFonts w:ascii="Times New Roman" w:hAnsi="Times New Roman" w:cs="Times New Roman"/>
                <w:sz w:val="24"/>
                <w:szCs w:val="24"/>
              </w:rPr>
              <w:t>Поддержание комфортного психологического климата в коллективе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6C1822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Моральная и м</w:t>
            </w:r>
            <w:r w:rsidR="00A307F9">
              <w:rPr>
                <w:rFonts w:ascii="Times New Roman" w:hAnsi="Times New Roman" w:cs="Times New Roman"/>
                <w:sz w:val="24"/>
                <w:szCs w:val="24"/>
              </w:rPr>
              <w:t>атериальная поддержка творческих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Pr="001D7D5E" w:rsidRDefault="00DB6CEF" w:rsidP="00167112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Недовольство со стороны учащихся и родителей некоторыми аспектами обучения, воспитания, правилами внутреннего трудового распорядка</w:t>
            </w:r>
          </w:p>
        </w:tc>
        <w:tc>
          <w:tcPr>
            <w:tcW w:w="5156" w:type="dxa"/>
          </w:tcPr>
          <w:p w:rsidR="00DB6CEF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Предоставление родителям возможности:</w:t>
            </w:r>
          </w:p>
          <w:p w:rsidR="00DB6CEF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вносить предложения в проекты локальных актов через Совет родителей;</w:t>
            </w:r>
          </w:p>
          <w:p w:rsidR="00DB6CEF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обсуждать с педагогом внесение корректив в построение индивидуальной образовательной траектории на основе показателей личностного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развития обучающегося.</w:t>
            </w:r>
          </w:p>
          <w:p w:rsidR="00DB6CEF" w:rsidRPr="00FE5596" w:rsidRDefault="00DB6CEF" w:rsidP="00167112">
            <w:pPr>
              <w:tabs>
                <w:tab w:val="left" w:pos="720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Учет мнения родителей по совершенствовани</w:t>
            </w:r>
            <w:r w:rsidR="001C1AA2">
              <w:rPr>
                <w:rFonts w:ascii="Times New Roman" w:hAnsi="Times New Roman" w:cs="Times New Roman"/>
                <w:sz w:val="24"/>
                <w:szCs w:val="24"/>
              </w:rPr>
              <w:t>ю деятельности ЦВР, обозначенного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ходе опроса родителей и изучения книги отзывов и предложений.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Предоставление учащимся возможности взаимодействия через «Совет учащихся»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«Совет ЦВР»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предложений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замечаний,</w:t>
            </w: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размещенных в «Ящике доверия»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5BA6">
              <w:rPr>
                <w:rFonts w:ascii="Times New Roman" w:hAnsi="Times New Roman" w:cs="Times New Roman"/>
                <w:sz w:val="24"/>
                <w:szCs w:val="24"/>
              </w:rPr>
              <w:t>Психологические проблемы учащихся</w:t>
            </w: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</w:t>
            </w: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 xml:space="preserve"> мониторинга развития личности. Психолого-педагогическая поддержка учащихся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Консультация психолога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индивидуальных образовательных траекторий развития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личности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Pr="00735369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Проведение массовых конкурсных мероприятий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9939A1" w:rsidRDefault="00DB6CEF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Мониторинг и публичная презентация достижений учащихся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Pr="009939A1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Трудности в формировании</w:t>
            </w:r>
          </w:p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939A1">
              <w:rPr>
                <w:rFonts w:ascii="Times New Roman" w:hAnsi="Times New Roman" w:cs="Times New Roman"/>
                <w:sz w:val="24"/>
                <w:szCs w:val="24"/>
              </w:rPr>
              <w:t>детского коллектива</w:t>
            </w:r>
          </w:p>
        </w:tc>
        <w:tc>
          <w:tcPr>
            <w:tcW w:w="5156" w:type="dxa"/>
          </w:tcPr>
          <w:p w:rsidR="00DB6CEF" w:rsidRPr="00F84B46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B46">
              <w:rPr>
                <w:rFonts w:ascii="Times New Roman" w:hAnsi="Times New Roman" w:cs="Times New Roman"/>
                <w:sz w:val="24"/>
                <w:szCs w:val="24"/>
              </w:rPr>
              <w:t>Мониторинг развития детского коллектива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F84B46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B46">
              <w:rPr>
                <w:rFonts w:ascii="Times New Roman" w:hAnsi="Times New Roman" w:cs="Times New Roman"/>
                <w:sz w:val="24"/>
                <w:szCs w:val="24"/>
              </w:rPr>
              <w:t>Включение в образовательный процесс методов, технологий, ориентированных на формирование детского коллектива (традиции, символика, самоуправление и др.)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735369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5369">
              <w:rPr>
                <w:rFonts w:ascii="Times New Roman" w:hAnsi="Times New Roman" w:cs="Times New Roman"/>
                <w:sz w:val="24"/>
                <w:szCs w:val="24"/>
              </w:rPr>
              <w:t>Вовлечение в социально-значимую деятельность (проект, акция, благотворительный концерт и т.д.)</w:t>
            </w:r>
          </w:p>
        </w:tc>
      </w:tr>
      <w:tr w:rsidR="00712A5A" w:rsidTr="00DB6CEF">
        <w:tc>
          <w:tcPr>
            <w:tcW w:w="4698" w:type="dxa"/>
          </w:tcPr>
          <w:p w:rsidR="00712A5A" w:rsidRPr="001D7D5E" w:rsidRDefault="00712A5A" w:rsidP="00712A5A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7D5E">
              <w:rPr>
                <w:rFonts w:ascii="Times New Roman" w:hAnsi="Times New Roman" w:cs="Times New Roman"/>
                <w:sz w:val="24"/>
                <w:szCs w:val="24"/>
              </w:rPr>
              <w:t xml:space="preserve">Неосведомлённость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учащихся и </w:t>
            </w:r>
            <w:r w:rsidRPr="001D7D5E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области спектра предоставляемых образовательных программ, воспитательных мероприятий и т.п.</w:t>
            </w:r>
          </w:p>
        </w:tc>
        <w:tc>
          <w:tcPr>
            <w:tcW w:w="5156" w:type="dxa"/>
          </w:tcPr>
          <w:p w:rsidR="00DB6CEF" w:rsidRDefault="00712A5A" w:rsidP="00DB6CEF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наглядных средств: </w:t>
            </w:r>
          </w:p>
          <w:p w:rsidR="00DB6CEF" w:rsidRPr="00DB6CEF" w:rsidRDefault="00712A5A" w:rsidP="00DB6CEF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стенды, </w:t>
            </w:r>
            <w:proofErr w:type="spellStart"/>
            <w:r w:rsidRPr="00DB6CEF">
              <w:rPr>
                <w:rFonts w:ascii="Times New Roman" w:hAnsi="Times New Roman" w:cs="Times New Roman"/>
                <w:sz w:val="24"/>
                <w:szCs w:val="24"/>
              </w:rPr>
              <w:t>афишы</w:t>
            </w:r>
            <w:proofErr w:type="spellEnd"/>
            <w:r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  <w:p w:rsidR="00712A5A" w:rsidRPr="00DB6CEF" w:rsidRDefault="00712A5A" w:rsidP="00DB6CEF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6CEF">
              <w:rPr>
                <w:rFonts w:ascii="Times New Roman" w:hAnsi="Times New Roman" w:cs="Times New Roman"/>
                <w:sz w:val="24"/>
                <w:szCs w:val="24"/>
              </w:rPr>
              <w:t>Размещение всей интересующей информации на сайте</w:t>
            </w:r>
            <w:r w:rsidR="00DB6CEF"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«Электронное образование в Республике Татарстан</w:t>
            </w:r>
            <w:r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6CEF"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history="1">
              <w:r w:rsidR="00DB6CEF" w:rsidRPr="00DB6CEF">
                <w:rPr>
                  <w:rStyle w:val="af0"/>
                  <w:rFonts w:ascii="Times New Roman" w:hAnsi="Times New Roman" w:cs="Times New Roman"/>
                  <w:sz w:val="24"/>
                  <w:szCs w:val="24"/>
                </w:rPr>
                <w:t>https://edu.tatar.ru/moskow/page522058.htm/priem</w:t>
              </w:r>
            </w:hyperlink>
          </w:p>
          <w:p w:rsidR="00DB6CEF" w:rsidRPr="00DB6CEF" w:rsidRDefault="00DB6CEF" w:rsidP="00DB6C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в поисковой системе «Навигатор дополнительного образования РТ»</w:t>
            </w:r>
          </w:p>
          <w:p w:rsidR="00DB6CEF" w:rsidRPr="00DB6CEF" w:rsidRDefault="00947FDA" w:rsidP="00DB6CE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DB6CEF" w:rsidRPr="00DB6CEF">
                <w:rPr>
                  <w:rStyle w:val="af0"/>
                  <w:rFonts w:ascii="Times New Roman" w:hAnsi="Times New Roman" w:cs="Times New Roman"/>
                  <w:sz w:val="24"/>
                  <w:szCs w:val="24"/>
                </w:rPr>
                <w:t>http://navigator.rcvrrt.ru/partner/programs</w:t>
              </w:r>
            </w:hyperlink>
            <w:r w:rsidR="00DB6CEF"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B6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6CEF" w:rsidRPr="00DB6CE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12A5A" w:rsidRPr="00DB6CEF" w:rsidRDefault="00712A5A" w:rsidP="00DB6CEF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CEF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Pr="001D7D5E" w:rsidRDefault="00DB6CEF" w:rsidP="004162A1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Правовая некомпетентность родителей в области своих прав и обязанностей</w:t>
            </w:r>
          </w:p>
        </w:tc>
        <w:tc>
          <w:tcPr>
            <w:tcW w:w="5156" w:type="dxa"/>
          </w:tcPr>
          <w:p w:rsidR="00DB6CEF" w:rsidRDefault="00DB6CEF" w:rsidP="008D5BAA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«Семья».</w:t>
            </w:r>
          </w:p>
          <w:p w:rsidR="00DB6CEF" w:rsidRPr="00FE5596" w:rsidRDefault="00DB6CEF" w:rsidP="008D5BAA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со специалистами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Default="00DB6CEF" w:rsidP="008D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Издание памятки для родителей:</w:t>
            </w:r>
          </w:p>
          <w:p w:rsidR="00DB6CEF" w:rsidRDefault="00DB6CEF" w:rsidP="008D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«Права и обязанности». </w:t>
            </w:r>
          </w:p>
          <w:p w:rsidR="00DB6CEF" w:rsidRPr="00207973" w:rsidRDefault="00DB6CEF" w:rsidP="008D5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Советом родителей</w:t>
            </w:r>
          </w:p>
        </w:tc>
      </w:tr>
      <w:tr w:rsidR="008D5BAA" w:rsidTr="00DB6CEF">
        <w:tc>
          <w:tcPr>
            <w:tcW w:w="4698" w:type="dxa"/>
          </w:tcPr>
          <w:p w:rsidR="008D5BAA" w:rsidRPr="001D7D5E" w:rsidRDefault="008D5BAA" w:rsidP="008D5BAA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Недостаточная материально-техническая оснащённость кабинетов</w:t>
            </w:r>
          </w:p>
        </w:tc>
        <w:tc>
          <w:tcPr>
            <w:tcW w:w="5156" w:type="dxa"/>
          </w:tcPr>
          <w:p w:rsidR="008D5BAA" w:rsidRPr="00FE5596" w:rsidRDefault="008D5BAA" w:rsidP="008D5BAA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внебюджетных средств за оказание платных образовательных услуг на материально-техническое обеспечение образовательного процесса, проведение различных мероприятий</w:t>
            </w:r>
          </w:p>
        </w:tc>
      </w:tr>
      <w:tr w:rsidR="001A19C0" w:rsidTr="00DB6CEF">
        <w:tc>
          <w:tcPr>
            <w:tcW w:w="4698" w:type="dxa"/>
          </w:tcPr>
          <w:p w:rsidR="001A19C0" w:rsidRPr="001D7D5E" w:rsidRDefault="001A19C0" w:rsidP="001A19C0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Непосещение родителями родительских собраний, семинаров</w:t>
            </w:r>
          </w:p>
        </w:tc>
        <w:tc>
          <w:tcPr>
            <w:tcW w:w="5156" w:type="dxa"/>
          </w:tcPr>
          <w:p w:rsidR="001A19C0" w:rsidRDefault="001A19C0" w:rsidP="001A19C0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консультаций с педагогами. Предоставление возможности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изучения методических рекомендаций </w:t>
            </w:r>
          </w:p>
          <w:p w:rsidR="001A19C0" w:rsidRPr="00FE5596" w:rsidRDefault="001A19C0" w:rsidP="001A19C0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помощь родителям»</w:t>
            </w:r>
          </w:p>
        </w:tc>
      </w:tr>
      <w:tr w:rsidR="00E034C2" w:rsidTr="00DB6CEF">
        <w:tc>
          <w:tcPr>
            <w:tcW w:w="4698" w:type="dxa"/>
          </w:tcPr>
          <w:p w:rsidR="00E034C2" w:rsidRDefault="00E034C2" w:rsidP="00E034C2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Недостаточность знаний родителей в области детской возрастной психологии</w:t>
            </w:r>
          </w:p>
        </w:tc>
        <w:tc>
          <w:tcPr>
            <w:tcW w:w="5156" w:type="dxa"/>
          </w:tcPr>
          <w:p w:rsidR="00E034C2" w:rsidRDefault="00E034C2" w:rsidP="00E034C2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психолога</w:t>
            </w:r>
          </w:p>
        </w:tc>
      </w:tr>
      <w:tr w:rsidR="00AA6F60" w:rsidTr="00DB6CEF">
        <w:tc>
          <w:tcPr>
            <w:tcW w:w="4698" w:type="dxa"/>
          </w:tcPr>
          <w:p w:rsidR="00AA6F60" w:rsidRPr="001D7D5E" w:rsidRDefault="00AA6F60" w:rsidP="00C807CE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Недостаточная компетентность педагогов в вопросах воспитания, возрастной психологии</w:t>
            </w:r>
          </w:p>
        </w:tc>
        <w:tc>
          <w:tcPr>
            <w:tcW w:w="5156" w:type="dxa"/>
          </w:tcPr>
          <w:p w:rsidR="00AA6F60" w:rsidRDefault="00AA6F60" w:rsidP="00C807CE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специалистов факультета педагогики и психологии АСО (КСЮИ) для проведения психолого-педагогического факультатива для педагогов и Школы для родителей на основе договора о совместной деятельности с АСО (КСЮИ) и КГУКИ.</w:t>
            </w:r>
          </w:p>
          <w:p w:rsidR="00AA6F60" w:rsidRPr="00FE5596" w:rsidRDefault="00AA6F60" w:rsidP="00C807CE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проф</w:t>
            </w:r>
            <w:r w:rsidR="00C807CE">
              <w:rPr>
                <w:rFonts w:ascii="Times New Roman" w:hAnsi="Times New Roman" w:cs="Times New Roman"/>
                <w:sz w:val="24"/>
                <w:szCs w:val="24"/>
              </w:rPr>
              <w:t>ессиональной компетентности  педагогов «Профессионалы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B6CEF" w:rsidTr="00DB6CEF">
        <w:tc>
          <w:tcPr>
            <w:tcW w:w="4698" w:type="dxa"/>
            <w:vMerge w:val="restart"/>
          </w:tcPr>
          <w:p w:rsidR="00DB6CEF" w:rsidRPr="00735369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Эмоцио</w:t>
            </w:r>
            <w:r w:rsidRPr="00735369">
              <w:rPr>
                <w:rFonts w:ascii="Times New Roman" w:hAnsi="Times New Roman" w:cs="Times New Roman"/>
                <w:sz w:val="24"/>
                <w:szCs w:val="24"/>
              </w:rPr>
              <w:t xml:space="preserve">нальное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35369">
              <w:rPr>
                <w:rFonts w:ascii="Times New Roman" w:hAnsi="Times New Roman" w:cs="Times New Roman"/>
                <w:sz w:val="24"/>
                <w:szCs w:val="24"/>
              </w:rPr>
              <w:t>выгорание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735369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</w:t>
            </w:r>
          </w:p>
        </w:tc>
        <w:tc>
          <w:tcPr>
            <w:tcW w:w="5156" w:type="dxa"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96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созидательного сообщества </w:t>
            </w:r>
          </w:p>
          <w:p w:rsidR="00DB6CEF" w:rsidRPr="0052296B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96B">
              <w:rPr>
                <w:rFonts w:ascii="Times New Roman" w:hAnsi="Times New Roman" w:cs="Times New Roman"/>
                <w:sz w:val="24"/>
                <w:szCs w:val="24"/>
              </w:rPr>
              <w:t>детей и взрослых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52296B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96B">
              <w:rPr>
                <w:rFonts w:ascii="Times New Roman" w:hAnsi="Times New Roman" w:cs="Times New Roman"/>
                <w:sz w:val="24"/>
                <w:szCs w:val="24"/>
              </w:rPr>
              <w:t>Усиление деятельности общественных советов (Совет родителей, Совет учащихся, Совет ЦВР)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52296B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96B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мониторинг личностного развития 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психолога</w:t>
            </w:r>
          </w:p>
        </w:tc>
      </w:tr>
      <w:tr w:rsidR="00DB6CEF" w:rsidTr="00DB6CEF">
        <w:tc>
          <w:tcPr>
            <w:tcW w:w="4698" w:type="dxa"/>
            <w:vMerge/>
          </w:tcPr>
          <w:p w:rsidR="00DB6CEF" w:rsidRDefault="00DB6CEF" w:rsidP="00B620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DB6CEF" w:rsidRPr="0052296B" w:rsidRDefault="00DB6CEF" w:rsidP="00B620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96B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инновационной, творческой, поисковой деятельности педагога в рамках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 развития профессиональной компетентности  педагогов «Профессионалы»</w:t>
            </w:r>
          </w:p>
        </w:tc>
      </w:tr>
      <w:tr w:rsidR="00E034C2" w:rsidTr="00DB6CEF">
        <w:tc>
          <w:tcPr>
            <w:tcW w:w="4698" w:type="dxa"/>
          </w:tcPr>
          <w:p w:rsidR="00E034C2" w:rsidRPr="00113F41" w:rsidRDefault="00E034C2" w:rsidP="00E034C2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Недостоверность результатов опроса, анкетирования среди учащихся и родителей, несерьёзное отношение  опрашиваемых к изучению их мнения</w:t>
            </w:r>
          </w:p>
        </w:tc>
        <w:tc>
          <w:tcPr>
            <w:tcW w:w="5156" w:type="dxa"/>
          </w:tcPr>
          <w:p w:rsidR="00E034C2" w:rsidRPr="00FE5596" w:rsidRDefault="00E034C2" w:rsidP="00E034C2">
            <w:pPr>
              <w:tabs>
                <w:tab w:val="left" w:pos="720"/>
              </w:tabs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559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Организация, проведение и интерпретация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специалистом-психологом по различным методикам (с соблюдением принципов добровольности и конфиденциальности)</w:t>
            </w:r>
          </w:p>
        </w:tc>
      </w:tr>
      <w:tr w:rsidR="00C76EF0" w:rsidTr="00DB6CEF">
        <w:tc>
          <w:tcPr>
            <w:tcW w:w="4698" w:type="dxa"/>
          </w:tcPr>
          <w:p w:rsidR="00C76EF0" w:rsidRDefault="00C76EF0" w:rsidP="001671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56" w:type="dxa"/>
          </w:tcPr>
          <w:p w:rsidR="00C76EF0" w:rsidRPr="006C1822" w:rsidRDefault="00C76EF0" w:rsidP="001671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76EF0" w:rsidRPr="00737838" w:rsidRDefault="00C76EF0" w:rsidP="00C76E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EF0" w:rsidRDefault="00C76EF0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37838" w:rsidRPr="00737838" w:rsidRDefault="00737838" w:rsidP="007378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013" w:rsidRDefault="00FB1013" w:rsidP="009D0D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1013" w:rsidRDefault="00FB1013" w:rsidP="00FB1013">
      <w:pPr>
        <w:rPr>
          <w:rFonts w:ascii="Times New Roman" w:hAnsi="Times New Roman" w:cs="Times New Roman"/>
          <w:sz w:val="28"/>
          <w:szCs w:val="28"/>
        </w:rPr>
      </w:pPr>
    </w:p>
    <w:p w:rsidR="00737838" w:rsidRPr="00FB1013" w:rsidRDefault="00737838" w:rsidP="00FB101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37838" w:rsidRPr="00FB1013" w:rsidSect="00994702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FDA" w:rsidRDefault="00947FDA" w:rsidP="006E42B6">
      <w:pPr>
        <w:spacing w:after="0" w:line="240" w:lineRule="auto"/>
      </w:pPr>
      <w:r>
        <w:separator/>
      </w:r>
    </w:p>
  </w:endnote>
  <w:endnote w:type="continuationSeparator" w:id="0">
    <w:p w:rsidR="00947FDA" w:rsidRDefault="00947FDA" w:rsidP="006E42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CC"/>
    <w:family w:val="auto"/>
    <w:pitch w:val="default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Peterburg Cyr">
    <w:altName w:val="Bookman Old Style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15564"/>
      <w:docPartObj>
        <w:docPartGallery w:val="Page Numbers (Bottom of Page)"/>
        <w:docPartUnique/>
      </w:docPartObj>
    </w:sdtPr>
    <w:sdtEndPr/>
    <w:sdtContent>
      <w:p w:rsidR="006B4DFB" w:rsidRDefault="006B4DFB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5B0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4DFB" w:rsidRDefault="006B4DFB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FDA" w:rsidRDefault="00947FDA" w:rsidP="006E42B6">
      <w:pPr>
        <w:spacing w:after="0" w:line="240" w:lineRule="auto"/>
      </w:pPr>
      <w:r>
        <w:separator/>
      </w:r>
    </w:p>
  </w:footnote>
  <w:footnote w:type="continuationSeparator" w:id="0">
    <w:p w:rsidR="00947FDA" w:rsidRDefault="00947FDA" w:rsidP="006E42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B943DC0"/>
    <w:lvl w:ilvl="0">
      <w:numFmt w:val="bullet"/>
      <w:lvlText w:val="*"/>
      <w:lvlJc w:val="left"/>
    </w:lvl>
  </w:abstractNum>
  <w:abstractNum w:abstractNumId="1">
    <w:nsid w:val="00000005"/>
    <w:multiLevelType w:val="singleLevel"/>
    <w:tmpl w:val="00000005"/>
    <w:name w:val="WW8Num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2">
    <w:nsid w:val="00000014"/>
    <w:multiLevelType w:val="multilevel"/>
    <w:tmpl w:val="00000014"/>
    <w:name w:val="WW8Num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3">
    <w:nsid w:val="00000015"/>
    <w:multiLevelType w:val="multilevel"/>
    <w:tmpl w:val="00000015"/>
    <w:name w:val="WW8Num3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4">
    <w:nsid w:val="00000016"/>
    <w:multiLevelType w:val="multilevel"/>
    <w:tmpl w:val="00000016"/>
    <w:name w:val="WW8Num3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0000017"/>
    <w:multiLevelType w:val="multilevel"/>
    <w:tmpl w:val="00000017"/>
    <w:name w:val="WW8Num3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 w:val="0"/>
        <w:i w:val="0"/>
        <w:strike w:val="0"/>
        <w:dstrike w:val="0"/>
        <w:sz w:val="22"/>
        <w:u w:val="none"/>
        <w:effect w:val="none"/>
      </w:rPr>
    </w:lvl>
  </w:abstractNum>
  <w:abstractNum w:abstractNumId="6">
    <w:nsid w:val="00000021"/>
    <w:multiLevelType w:val="multilevel"/>
    <w:tmpl w:val="00000021"/>
    <w:name w:val="WW8Num4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i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9AC343C"/>
    <w:multiLevelType w:val="multilevel"/>
    <w:tmpl w:val="6D84C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8">
    <w:nsid w:val="0C485BE9"/>
    <w:multiLevelType w:val="multilevel"/>
    <w:tmpl w:val="8EC49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CDE446E"/>
    <w:multiLevelType w:val="multilevel"/>
    <w:tmpl w:val="CFAEE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0AB1635"/>
    <w:multiLevelType w:val="hybridMultilevel"/>
    <w:tmpl w:val="25F48734"/>
    <w:lvl w:ilvl="0" w:tplc="299803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585CA9"/>
    <w:multiLevelType w:val="hybridMultilevel"/>
    <w:tmpl w:val="1D9A25BC"/>
    <w:lvl w:ilvl="0" w:tplc="299803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982496"/>
    <w:multiLevelType w:val="hybridMultilevel"/>
    <w:tmpl w:val="24D66F6A"/>
    <w:lvl w:ilvl="0" w:tplc="299803E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AAC4DA3"/>
    <w:multiLevelType w:val="multilevel"/>
    <w:tmpl w:val="57BA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01579F"/>
    <w:multiLevelType w:val="hybridMultilevel"/>
    <w:tmpl w:val="F9246974"/>
    <w:lvl w:ilvl="0" w:tplc="5B542DFE">
      <w:start w:val="2025"/>
      <w:numFmt w:val="bullet"/>
      <w:lvlText w:val="-"/>
      <w:lvlJc w:val="left"/>
      <w:pPr>
        <w:ind w:left="720" w:hanging="360"/>
      </w:pPr>
      <w:rPr>
        <w:rFonts w:ascii="Times New Roman" w:eastAsia="Andale Sans U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C6F6879"/>
    <w:multiLevelType w:val="hybridMultilevel"/>
    <w:tmpl w:val="56E2ACF6"/>
    <w:lvl w:ilvl="0" w:tplc="299803E0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2DBF3B84"/>
    <w:multiLevelType w:val="hybridMultilevel"/>
    <w:tmpl w:val="C8840278"/>
    <w:lvl w:ilvl="0" w:tplc="299803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FB75BC"/>
    <w:multiLevelType w:val="multilevel"/>
    <w:tmpl w:val="DFFA2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8C3002"/>
    <w:multiLevelType w:val="hybridMultilevel"/>
    <w:tmpl w:val="001204D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35426DE0"/>
    <w:multiLevelType w:val="hybridMultilevel"/>
    <w:tmpl w:val="4B0C8880"/>
    <w:lvl w:ilvl="0" w:tplc="1298A068">
      <w:start w:val="2025"/>
      <w:numFmt w:val="bullet"/>
      <w:lvlText w:val="-"/>
      <w:lvlJc w:val="left"/>
      <w:pPr>
        <w:ind w:left="720" w:hanging="360"/>
      </w:pPr>
      <w:rPr>
        <w:rFonts w:ascii="Times New Roman" w:eastAsia="Andale Sans U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7D48F2"/>
    <w:multiLevelType w:val="multilevel"/>
    <w:tmpl w:val="5A5E4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D40213"/>
    <w:multiLevelType w:val="hybridMultilevel"/>
    <w:tmpl w:val="781087C2"/>
    <w:lvl w:ilvl="0" w:tplc="299803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E85B8A"/>
    <w:multiLevelType w:val="multilevel"/>
    <w:tmpl w:val="0C822480"/>
    <w:styleLink w:val="WWNum2"/>
    <w:lvl w:ilvl="0">
      <w:numFmt w:val="bullet"/>
      <w:lvlText w:val=""/>
      <w:lvlJc w:val="left"/>
      <w:rPr>
        <w:rFonts w:ascii="Symbol" w:hAnsi="Symbol" w:cs="Courier New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3">
    <w:nsid w:val="5D9E4B70"/>
    <w:multiLevelType w:val="hybridMultilevel"/>
    <w:tmpl w:val="75F22ABC"/>
    <w:lvl w:ilvl="0" w:tplc="299803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0F0E51"/>
    <w:multiLevelType w:val="multilevel"/>
    <w:tmpl w:val="C0923FB0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5">
    <w:nsid w:val="60001FCA"/>
    <w:multiLevelType w:val="multilevel"/>
    <w:tmpl w:val="A42EE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5343EAE"/>
    <w:multiLevelType w:val="multilevel"/>
    <w:tmpl w:val="94C48E68"/>
    <w:lvl w:ilvl="0">
      <w:numFmt w:val="bullet"/>
      <w:lvlText w:val="–"/>
      <w:lvlJc w:val="left"/>
      <w:rPr>
        <w:rFonts w:ascii="OpenSymbol" w:eastAsia="OpenSymbol" w:hAnsi="OpenSymbol" w:cs="OpenSymbol"/>
      </w:rPr>
    </w:lvl>
    <w:lvl w:ilvl="1">
      <w:numFmt w:val="bullet"/>
      <w:lvlText w:val="–"/>
      <w:lvlJc w:val="left"/>
      <w:rPr>
        <w:rFonts w:ascii="OpenSymbol" w:eastAsia="OpenSymbol" w:hAnsi="OpenSymbol" w:cs="OpenSymbol"/>
      </w:rPr>
    </w:lvl>
    <w:lvl w:ilvl="2">
      <w:numFmt w:val="bullet"/>
      <w:lvlText w:val="–"/>
      <w:lvlJc w:val="left"/>
      <w:rPr>
        <w:rFonts w:ascii="OpenSymbol" w:eastAsia="OpenSymbol" w:hAnsi="OpenSymbol" w:cs="OpenSymbol"/>
      </w:rPr>
    </w:lvl>
    <w:lvl w:ilvl="3">
      <w:numFmt w:val="bullet"/>
      <w:lvlText w:val="–"/>
      <w:lvlJc w:val="left"/>
      <w:rPr>
        <w:rFonts w:ascii="OpenSymbol" w:eastAsia="OpenSymbol" w:hAnsi="OpenSymbol" w:cs="OpenSymbol"/>
      </w:rPr>
    </w:lvl>
    <w:lvl w:ilvl="4">
      <w:numFmt w:val="bullet"/>
      <w:lvlText w:val="–"/>
      <w:lvlJc w:val="left"/>
      <w:rPr>
        <w:rFonts w:ascii="OpenSymbol" w:eastAsia="OpenSymbol" w:hAnsi="OpenSymbol" w:cs="OpenSymbol"/>
      </w:rPr>
    </w:lvl>
    <w:lvl w:ilvl="5">
      <w:numFmt w:val="bullet"/>
      <w:lvlText w:val="–"/>
      <w:lvlJc w:val="left"/>
      <w:rPr>
        <w:rFonts w:ascii="OpenSymbol" w:eastAsia="OpenSymbol" w:hAnsi="OpenSymbol" w:cs="OpenSymbol"/>
      </w:rPr>
    </w:lvl>
    <w:lvl w:ilvl="6">
      <w:numFmt w:val="bullet"/>
      <w:lvlText w:val="–"/>
      <w:lvlJc w:val="left"/>
      <w:rPr>
        <w:rFonts w:ascii="OpenSymbol" w:eastAsia="OpenSymbol" w:hAnsi="OpenSymbol" w:cs="OpenSymbol"/>
      </w:rPr>
    </w:lvl>
    <w:lvl w:ilvl="7">
      <w:numFmt w:val="bullet"/>
      <w:lvlText w:val="–"/>
      <w:lvlJc w:val="left"/>
      <w:rPr>
        <w:rFonts w:ascii="OpenSymbol" w:eastAsia="OpenSymbol" w:hAnsi="OpenSymbol" w:cs="OpenSymbol"/>
      </w:rPr>
    </w:lvl>
    <w:lvl w:ilvl="8">
      <w:numFmt w:val="bullet"/>
      <w:lvlText w:val="–"/>
      <w:lvlJc w:val="left"/>
      <w:rPr>
        <w:rFonts w:ascii="OpenSymbol" w:eastAsia="OpenSymbol" w:hAnsi="OpenSymbol" w:cs="OpenSymbol"/>
      </w:rPr>
    </w:lvl>
  </w:abstractNum>
  <w:abstractNum w:abstractNumId="27">
    <w:nsid w:val="6A214AA4"/>
    <w:multiLevelType w:val="multilevel"/>
    <w:tmpl w:val="8EB8A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890CF7"/>
    <w:multiLevelType w:val="multilevel"/>
    <w:tmpl w:val="3234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0E139CB"/>
    <w:multiLevelType w:val="multilevel"/>
    <w:tmpl w:val="B5AE7B92"/>
    <w:styleLink w:val="WWNum24"/>
    <w:lvl w:ilvl="0">
      <w:numFmt w:val="bullet"/>
      <w:lvlText w:val=""/>
      <w:lvlJc w:val="left"/>
      <w:rPr>
        <w:rFonts w:ascii="Symbol" w:hAnsi="Symbol" w:cs="Courier New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0">
    <w:nsid w:val="71A87EAC"/>
    <w:multiLevelType w:val="multilevel"/>
    <w:tmpl w:val="CC9C2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8E3684B"/>
    <w:multiLevelType w:val="multilevel"/>
    <w:tmpl w:val="C5200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31"/>
  </w:num>
  <w:num w:numId="8">
    <w:abstractNumId w:val="9"/>
    <w:lvlOverride w:ilvl="0">
      <w:startOverride w:val="1"/>
    </w:lvlOverride>
  </w:num>
  <w:num w:numId="9">
    <w:abstractNumId w:val="27"/>
    <w:lvlOverride w:ilvl="0">
      <w:startOverride w:val="1"/>
    </w:lvlOverride>
  </w:num>
  <w:num w:numId="10">
    <w:abstractNumId w:val="20"/>
    <w:lvlOverride w:ilvl="0">
      <w:startOverride w:val="1"/>
    </w:lvlOverride>
  </w:num>
  <w:num w:numId="11">
    <w:abstractNumId w:val="8"/>
    <w:lvlOverride w:ilvl="0">
      <w:startOverride w:val="1"/>
    </w:lvlOverride>
  </w:num>
  <w:num w:numId="12">
    <w:abstractNumId w:val="17"/>
    <w:lvlOverride w:ilvl="0">
      <w:startOverride w:val="1"/>
    </w:lvlOverride>
  </w:num>
  <w:num w:numId="13">
    <w:abstractNumId w:val="25"/>
    <w:lvlOverride w:ilvl="0">
      <w:startOverride w:val="1"/>
    </w:lvlOverride>
  </w:num>
  <w:num w:numId="14">
    <w:abstractNumId w:val="30"/>
    <w:lvlOverride w:ilvl="0">
      <w:startOverride w:val="1"/>
    </w:lvlOverride>
  </w:num>
  <w:num w:numId="15">
    <w:abstractNumId w:val="13"/>
    <w:lvlOverride w:ilvl="0">
      <w:startOverride w:val="1"/>
    </w:lvlOverride>
  </w:num>
  <w:num w:numId="16">
    <w:abstractNumId w:val="28"/>
    <w:lvlOverride w:ilvl="0">
      <w:startOverride w:val="1"/>
    </w:lvlOverride>
  </w:num>
  <w:num w:numId="17">
    <w:abstractNumId w:val="22"/>
  </w:num>
  <w:num w:numId="18">
    <w:abstractNumId w:val="22"/>
    <w:lvlOverride w:ilvl="0">
      <w:startOverride w:val="1"/>
    </w:lvlOverride>
  </w:num>
  <w:num w:numId="19">
    <w:abstractNumId w:val="24"/>
  </w:num>
  <w:num w:numId="20">
    <w:abstractNumId w:val="18"/>
  </w:num>
  <w:num w:numId="21">
    <w:abstractNumId w:val="29"/>
  </w:num>
  <w:num w:numId="22">
    <w:abstractNumId w:val="29"/>
    <w:lvlOverride w:ilvl="0">
      <w:startOverride w:val="1"/>
    </w:lvlOverride>
  </w:num>
  <w:num w:numId="23">
    <w:abstractNumId w:val="29"/>
    <w:lvlOverride w:ilvl="0">
      <w:startOverride w:val="1"/>
    </w:lvlOverride>
  </w:num>
  <w:num w:numId="24">
    <w:abstractNumId w:val="26"/>
  </w:num>
  <w:num w:numId="25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6">
    <w:abstractNumId w:val="19"/>
  </w:num>
  <w:num w:numId="27">
    <w:abstractNumId w:val="14"/>
  </w:num>
  <w:num w:numId="28">
    <w:abstractNumId w:val="12"/>
  </w:num>
  <w:num w:numId="29">
    <w:abstractNumId w:val="23"/>
  </w:num>
  <w:num w:numId="30">
    <w:abstractNumId w:val="10"/>
  </w:num>
  <w:num w:numId="31">
    <w:abstractNumId w:val="21"/>
  </w:num>
  <w:num w:numId="32">
    <w:abstractNumId w:val="11"/>
  </w:num>
  <w:num w:numId="33">
    <w:abstractNumId w:val="16"/>
  </w:num>
  <w:num w:numId="34">
    <w:abstractNumId w:val="7"/>
  </w:num>
  <w:num w:numId="3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27A83"/>
    <w:rsid w:val="00001E5A"/>
    <w:rsid w:val="00004D3B"/>
    <w:rsid w:val="0000573C"/>
    <w:rsid w:val="00006761"/>
    <w:rsid w:val="00007ABF"/>
    <w:rsid w:val="00010D05"/>
    <w:rsid w:val="000148FB"/>
    <w:rsid w:val="00014B59"/>
    <w:rsid w:val="00021052"/>
    <w:rsid w:val="00021404"/>
    <w:rsid w:val="000217AE"/>
    <w:rsid w:val="0002242F"/>
    <w:rsid w:val="000253E5"/>
    <w:rsid w:val="0003384C"/>
    <w:rsid w:val="000439C2"/>
    <w:rsid w:val="00047DA7"/>
    <w:rsid w:val="00052445"/>
    <w:rsid w:val="00064472"/>
    <w:rsid w:val="00071643"/>
    <w:rsid w:val="00072EA5"/>
    <w:rsid w:val="00082476"/>
    <w:rsid w:val="00082F31"/>
    <w:rsid w:val="00092046"/>
    <w:rsid w:val="00093C39"/>
    <w:rsid w:val="000969FF"/>
    <w:rsid w:val="000A2E2C"/>
    <w:rsid w:val="000A425A"/>
    <w:rsid w:val="000B2A54"/>
    <w:rsid w:val="000B569D"/>
    <w:rsid w:val="000B79B1"/>
    <w:rsid w:val="000C66CA"/>
    <w:rsid w:val="000C68D8"/>
    <w:rsid w:val="000C6AAD"/>
    <w:rsid w:val="000D1D56"/>
    <w:rsid w:val="000D1F93"/>
    <w:rsid w:val="000D3737"/>
    <w:rsid w:val="000E3D33"/>
    <w:rsid w:val="000F2360"/>
    <w:rsid w:val="000F3DDD"/>
    <w:rsid w:val="0010016E"/>
    <w:rsid w:val="0010078F"/>
    <w:rsid w:val="00103BE2"/>
    <w:rsid w:val="001050F9"/>
    <w:rsid w:val="00107389"/>
    <w:rsid w:val="00126BA0"/>
    <w:rsid w:val="001303C5"/>
    <w:rsid w:val="0013340F"/>
    <w:rsid w:val="00135E36"/>
    <w:rsid w:val="00150A7F"/>
    <w:rsid w:val="00154EC6"/>
    <w:rsid w:val="00167112"/>
    <w:rsid w:val="0017027F"/>
    <w:rsid w:val="00184F72"/>
    <w:rsid w:val="001909BA"/>
    <w:rsid w:val="0019191C"/>
    <w:rsid w:val="001A19C0"/>
    <w:rsid w:val="001A2672"/>
    <w:rsid w:val="001A3365"/>
    <w:rsid w:val="001A67FC"/>
    <w:rsid w:val="001B0889"/>
    <w:rsid w:val="001B1583"/>
    <w:rsid w:val="001B61B9"/>
    <w:rsid w:val="001C1AA2"/>
    <w:rsid w:val="001C7194"/>
    <w:rsid w:val="001F3DF9"/>
    <w:rsid w:val="001F44E1"/>
    <w:rsid w:val="00207973"/>
    <w:rsid w:val="00207FC4"/>
    <w:rsid w:val="002120B4"/>
    <w:rsid w:val="0021615F"/>
    <w:rsid w:val="00222C49"/>
    <w:rsid w:val="002234E1"/>
    <w:rsid w:val="002249EA"/>
    <w:rsid w:val="00227A83"/>
    <w:rsid w:val="00240915"/>
    <w:rsid w:val="00241991"/>
    <w:rsid w:val="00241BF9"/>
    <w:rsid w:val="002433E1"/>
    <w:rsid w:val="00245584"/>
    <w:rsid w:val="00246FB4"/>
    <w:rsid w:val="00252823"/>
    <w:rsid w:val="002536C3"/>
    <w:rsid w:val="00260BC9"/>
    <w:rsid w:val="00261E85"/>
    <w:rsid w:val="00265D46"/>
    <w:rsid w:val="002720AB"/>
    <w:rsid w:val="00272BCE"/>
    <w:rsid w:val="002736CB"/>
    <w:rsid w:val="00273912"/>
    <w:rsid w:val="0027674F"/>
    <w:rsid w:val="002816A1"/>
    <w:rsid w:val="0028360E"/>
    <w:rsid w:val="00284E0C"/>
    <w:rsid w:val="002862AB"/>
    <w:rsid w:val="0029098D"/>
    <w:rsid w:val="002922FF"/>
    <w:rsid w:val="00295E0A"/>
    <w:rsid w:val="00296A26"/>
    <w:rsid w:val="002A03AC"/>
    <w:rsid w:val="002A504B"/>
    <w:rsid w:val="002A6D4D"/>
    <w:rsid w:val="002C34A9"/>
    <w:rsid w:val="002D7F64"/>
    <w:rsid w:val="002E05D9"/>
    <w:rsid w:val="002E180A"/>
    <w:rsid w:val="002E2CD5"/>
    <w:rsid w:val="002F0614"/>
    <w:rsid w:val="002F2F18"/>
    <w:rsid w:val="002F5DAC"/>
    <w:rsid w:val="002F679E"/>
    <w:rsid w:val="00304AF4"/>
    <w:rsid w:val="00305394"/>
    <w:rsid w:val="003124D1"/>
    <w:rsid w:val="0031502F"/>
    <w:rsid w:val="00316A68"/>
    <w:rsid w:val="00317B9F"/>
    <w:rsid w:val="00322CAC"/>
    <w:rsid w:val="00326DBF"/>
    <w:rsid w:val="0033104D"/>
    <w:rsid w:val="00331080"/>
    <w:rsid w:val="0033537B"/>
    <w:rsid w:val="003375DD"/>
    <w:rsid w:val="00361355"/>
    <w:rsid w:val="0036178E"/>
    <w:rsid w:val="00362F73"/>
    <w:rsid w:val="0036692D"/>
    <w:rsid w:val="00373C46"/>
    <w:rsid w:val="003751B0"/>
    <w:rsid w:val="003772F5"/>
    <w:rsid w:val="0038762C"/>
    <w:rsid w:val="0039051F"/>
    <w:rsid w:val="0039068E"/>
    <w:rsid w:val="003921E3"/>
    <w:rsid w:val="003929D7"/>
    <w:rsid w:val="0039313B"/>
    <w:rsid w:val="0039491F"/>
    <w:rsid w:val="00396264"/>
    <w:rsid w:val="003A4796"/>
    <w:rsid w:val="003B2FC6"/>
    <w:rsid w:val="003B35FB"/>
    <w:rsid w:val="003B506D"/>
    <w:rsid w:val="003C1506"/>
    <w:rsid w:val="003C28CF"/>
    <w:rsid w:val="003C367D"/>
    <w:rsid w:val="003C6FFE"/>
    <w:rsid w:val="003D2D7D"/>
    <w:rsid w:val="003D4E2C"/>
    <w:rsid w:val="003E0411"/>
    <w:rsid w:val="003E2E92"/>
    <w:rsid w:val="003E5EC3"/>
    <w:rsid w:val="003E6CB5"/>
    <w:rsid w:val="003E7370"/>
    <w:rsid w:val="003E7964"/>
    <w:rsid w:val="003F0B35"/>
    <w:rsid w:val="004036B2"/>
    <w:rsid w:val="0041287A"/>
    <w:rsid w:val="00413F05"/>
    <w:rsid w:val="004162A1"/>
    <w:rsid w:val="004219AE"/>
    <w:rsid w:val="0042270F"/>
    <w:rsid w:val="004228C7"/>
    <w:rsid w:val="00424E43"/>
    <w:rsid w:val="004272AD"/>
    <w:rsid w:val="0043423B"/>
    <w:rsid w:val="00441219"/>
    <w:rsid w:val="00441F71"/>
    <w:rsid w:val="004422D3"/>
    <w:rsid w:val="004427C1"/>
    <w:rsid w:val="00443A01"/>
    <w:rsid w:val="00446CA3"/>
    <w:rsid w:val="0045394C"/>
    <w:rsid w:val="00460710"/>
    <w:rsid w:val="00463E8D"/>
    <w:rsid w:val="00466971"/>
    <w:rsid w:val="00466C43"/>
    <w:rsid w:val="00474E9E"/>
    <w:rsid w:val="00481273"/>
    <w:rsid w:val="00481958"/>
    <w:rsid w:val="00484399"/>
    <w:rsid w:val="004853D8"/>
    <w:rsid w:val="00492998"/>
    <w:rsid w:val="004970AC"/>
    <w:rsid w:val="00497299"/>
    <w:rsid w:val="004A0D23"/>
    <w:rsid w:val="004A18B2"/>
    <w:rsid w:val="004A4D39"/>
    <w:rsid w:val="004C1AE0"/>
    <w:rsid w:val="004C68A1"/>
    <w:rsid w:val="004D000D"/>
    <w:rsid w:val="004D65CE"/>
    <w:rsid w:val="004D748D"/>
    <w:rsid w:val="004D7FF8"/>
    <w:rsid w:val="004E10A8"/>
    <w:rsid w:val="004E7C12"/>
    <w:rsid w:val="004F079E"/>
    <w:rsid w:val="004F1BCB"/>
    <w:rsid w:val="004F4017"/>
    <w:rsid w:val="004F4223"/>
    <w:rsid w:val="005069BF"/>
    <w:rsid w:val="00506C45"/>
    <w:rsid w:val="0051471C"/>
    <w:rsid w:val="00514DC9"/>
    <w:rsid w:val="0051672E"/>
    <w:rsid w:val="0052296B"/>
    <w:rsid w:val="00523E6D"/>
    <w:rsid w:val="0053128D"/>
    <w:rsid w:val="00532F6B"/>
    <w:rsid w:val="00536234"/>
    <w:rsid w:val="00542208"/>
    <w:rsid w:val="00557A6C"/>
    <w:rsid w:val="0056395A"/>
    <w:rsid w:val="0058174C"/>
    <w:rsid w:val="00591B3E"/>
    <w:rsid w:val="0059428E"/>
    <w:rsid w:val="00594C74"/>
    <w:rsid w:val="00595260"/>
    <w:rsid w:val="005A2136"/>
    <w:rsid w:val="005A2C6E"/>
    <w:rsid w:val="005A79C5"/>
    <w:rsid w:val="005C1182"/>
    <w:rsid w:val="005C701E"/>
    <w:rsid w:val="005C71E6"/>
    <w:rsid w:val="005D5B0B"/>
    <w:rsid w:val="005E489E"/>
    <w:rsid w:val="005E4E84"/>
    <w:rsid w:val="005E69BB"/>
    <w:rsid w:val="005F0DB0"/>
    <w:rsid w:val="005F12CB"/>
    <w:rsid w:val="005F1422"/>
    <w:rsid w:val="005F1911"/>
    <w:rsid w:val="005F61B9"/>
    <w:rsid w:val="0060287E"/>
    <w:rsid w:val="00604E02"/>
    <w:rsid w:val="006056E4"/>
    <w:rsid w:val="00606785"/>
    <w:rsid w:val="00612C57"/>
    <w:rsid w:val="00614497"/>
    <w:rsid w:val="00614560"/>
    <w:rsid w:val="00616EEA"/>
    <w:rsid w:val="00621FC2"/>
    <w:rsid w:val="00623126"/>
    <w:rsid w:val="00626577"/>
    <w:rsid w:val="00626ACF"/>
    <w:rsid w:val="00631C90"/>
    <w:rsid w:val="0063317B"/>
    <w:rsid w:val="00641A80"/>
    <w:rsid w:val="00647072"/>
    <w:rsid w:val="00650593"/>
    <w:rsid w:val="00650F53"/>
    <w:rsid w:val="006565D0"/>
    <w:rsid w:val="00656F0D"/>
    <w:rsid w:val="006614A3"/>
    <w:rsid w:val="006666EF"/>
    <w:rsid w:val="00677AC8"/>
    <w:rsid w:val="00692C4F"/>
    <w:rsid w:val="006933C3"/>
    <w:rsid w:val="006960BE"/>
    <w:rsid w:val="0069786D"/>
    <w:rsid w:val="006A57AE"/>
    <w:rsid w:val="006B4C61"/>
    <w:rsid w:val="006B4DFB"/>
    <w:rsid w:val="006B5BBA"/>
    <w:rsid w:val="006C1822"/>
    <w:rsid w:val="006C42DE"/>
    <w:rsid w:val="006D0081"/>
    <w:rsid w:val="006E06D6"/>
    <w:rsid w:val="006E0A4C"/>
    <w:rsid w:val="006E42B6"/>
    <w:rsid w:val="006E4BC4"/>
    <w:rsid w:val="006E6896"/>
    <w:rsid w:val="006F2C17"/>
    <w:rsid w:val="006F60AD"/>
    <w:rsid w:val="006F6444"/>
    <w:rsid w:val="00700B0D"/>
    <w:rsid w:val="00703ACB"/>
    <w:rsid w:val="00704E70"/>
    <w:rsid w:val="0070595D"/>
    <w:rsid w:val="00706FD3"/>
    <w:rsid w:val="00712A5A"/>
    <w:rsid w:val="0071616B"/>
    <w:rsid w:val="00716467"/>
    <w:rsid w:val="00723BA1"/>
    <w:rsid w:val="007254A8"/>
    <w:rsid w:val="00725651"/>
    <w:rsid w:val="00726A5E"/>
    <w:rsid w:val="007343D1"/>
    <w:rsid w:val="00735369"/>
    <w:rsid w:val="00737838"/>
    <w:rsid w:val="0074059B"/>
    <w:rsid w:val="00741392"/>
    <w:rsid w:val="00744776"/>
    <w:rsid w:val="007512BB"/>
    <w:rsid w:val="00752D5E"/>
    <w:rsid w:val="00753163"/>
    <w:rsid w:val="00754603"/>
    <w:rsid w:val="00756687"/>
    <w:rsid w:val="00767365"/>
    <w:rsid w:val="00775D7D"/>
    <w:rsid w:val="00777D8D"/>
    <w:rsid w:val="0078164A"/>
    <w:rsid w:val="007816BD"/>
    <w:rsid w:val="00782E79"/>
    <w:rsid w:val="00785011"/>
    <w:rsid w:val="007957E2"/>
    <w:rsid w:val="007963CC"/>
    <w:rsid w:val="007A0C45"/>
    <w:rsid w:val="007A19BB"/>
    <w:rsid w:val="007A4651"/>
    <w:rsid w:val="007B2D0A"/>
    <w:rsid w:val="007B5699"/>
    <w:rsid w:val="007B7344"/>
    <w:rsid w:val="007C7434"/>
    <w:rsid w:val="007E4D89"/>
    <w:rsid w:val="007F06D7"/>
    <w:rsid w:val="007F7EF3"/>
    <w:rsid w:val="00804035"/>
    <w:rsid w:val="00804641"/>
    <w:rsid w:val="00812C80"/>
    <w:rsid w:val="00813C69"/>
    <w:rsid w:val="008177D9"/>
    <w:rsid w:val="0082094B"/>
    <w:rsid w:val="00832A1F"/>
    <w:rsid w:val="008339EB"/>
    <w:rsid w:val="008362AD"/>
    <w:rsid w:val="00836756"/>
    <w:rsid w:val="00837F85"/>
    <w:rsid w:val="008457CB"/>
    <w:rsid w:val="00850C33"/>
    <w:rsid w:val="008667FE"/>
    <w:rsid w:val="00867134"/>
    <w:rsid w:val="0087556A"/>
    <w:rsid w:val="008773C1"/>
    <w:rsid w:val="008776D5"/>
    <w:rsid w:val="00881491"/>
    <w:rsid w:val="008860F8"/>
    <w:rsid w:val="00886E59"/>
    <w:rsid w:val="008870B7"/>
    <w:rsid w:val="00890DCB"/>
    <w:rsid w:val="00892EDF"/>
    <w:rsid w:val="008936C5"/>
    <w:rsid w:val="008A3B3A"/>
    <w:rsid w:val="008B7A99"/>
    <w:rsid w:val="008C2238"/>
    <w:rsid w:val="008D059D"/>
    <w:rsid w:val="008D178D"/>
    <w:rsid w:val="008D4853"/>
    <w:rsid w:val="008D4AA2"/>
    <w:rsid w:val="008D5BAA"/>
    <w:rsid w:val="008D792D"/>
    <w:rsid w:val="008E7FD8"/>
    <w:rsid w:val="008F42E2"/>
    <w:rsid w:val="008F459E"/>
    <w:rsid w:val="008F53B2"/>
    <w:rsid w:val="008F6424"/>
    <w:rsid w:val="008F71CF"/>
    <w:rsid w:val="008F7C3F"/>
    <w:rsid w:val="00901C75"/>
    <w:rsid w:val="0090576A"/>
    <w:rsid w:val="00913A80"/>
    <w:rsid w:val="0092633C"/>
    <w:rsid w:val="009335EB"/>
    <w:rsid w:val="00943ABB"/>
    <w:rsid w:val="009450B3"/>
    <w:rsid w:val="00947A86"/>
    <w:rsid w:val="00947FDA"/>
    <w:rsid w:val="00955E23"/>
    <w:rsid w:val="009627AB"/>
    <w:rsid w:val="00971F7D"/>
    <w:rsid w:val="00984A2D"/>
    <w:rsid w:val="00984BC5"/>
    <w:rsid w:val="00985261"/>
    <w:rsid w:val="0099274E"/>
    <w:rsid w:val="009939A1"/>
    <w:rsid w:val="00994702"/>
    <w:rsid w:val="009969F5"/>
    <w:rsid w:val="009A4554"/>
    <w:rsid w:val="009A7520"/>
    <w:rsid w:val="009A7601"/>
    <w:rsid w:val="009B0108"/>
    <w:rsid w:val="009B120C"/>
    <w:rsid w:val="009B2F66"/>
    <w:rsid w:val="009B49F4"/>
    <w:rsid w:val="009B5FDE"/>
    <w:rsid w:val="009C4742"/>
    <w:rsid w:val="009C4A1D"/>
    <w:rsid w:val="009D020E"/>
    <w:rsid w:val="009D0D13"/>
    <w:rsid w:val="009D0EBE"/>
    <w:rsid w:val="009D472B"/>
    <w:rsid w:val="009D640D"/>
    <w:rsid w:val="009D7880"/>
    <w:rsid w:val="009E4165"/>
    <w:rsid w:val="009E5F6B"/>
    <w:rsid w:val="009F461A"/>
    <w:rsid w:val="009F6418"/>
    <w:rsid w:val="00A036EC"/>
    <w:rsid w:val="00A05BA6"/>
    <w:rsid w:val="00A110D6"/>
    <w:rsid w:val="00A1117C"/>
    <w:rsid w:val="00A16ED2"/>
    <w:rsid w:val="00A17133"/>
    <w:rsid w:val="00A1786F"/>
    <w:rsid w:val="00A20002"/>
    <w:rsid w:val="00A2169B"/>
    <w:rsid w:val="00A307F9"/>
    <w:rsid w:val="00A337E0"/>
    <w:rsid w:val="00A35918"/>
    <w:rsid w:val="00A4083C"/>
    <w:rsid w:val="00A46690"/>
    <w:rsid w:val="00A478DA"/>
    <w:rsid w:val="00A50245"/>
    <w:rsid w:val="00A54F8A"/>
    <w:rsid w:val="00A56764"/>
    <w:rsid w:val="00A56885"/>
    <w:rsid w:val="00A60CD1"/>
    <w:rsid w:val="00A71C5C"/>
    <w:rsid w:val="00A734FE"/>
    <w:rsid w:val="00A75E68"/>
    <w:rsid w:val="00A774DF"/>
    <w:rsid w:val="00A77C18"/>
    <w:rsid w:val="00A822E1"/>
    <w:rsid w:val="00A82560"/>
    <w:rsid w:val="00A839A2"/>
    <w:rsid w:val="00A8479A"/>
    <w:rsid w:val="00A861B2"/>
    <w:rsid w:val="00A91439"/>
    <w:rsid w:val="00A92223"/>
    <w:rsid w:val="00A93C8E"/>
    <w:rsid w:val="00A95BC7"/>
    <w:rsid w:val="00A9779D"/>
    <w:rsid w:val="00AA0A2A"/>
    <w:rsid w:val="00AA1159"/>
    <w:rsid w:val="00AA2FEF"/>
    <w:rsid w:val="00AA4B90"/>
    <w:rsid w:val="00AA6F60"/>
    <w:rsid w:val="00AA7288"/>
    <w:rsid w:val="00AC5DB5"/>
    <w:rsid w:val="00AC6B5C"/>
    <w:rsid w:val="00AD41C2"/>
    <w:rsid w:val="00AE336A"/>
    <w:rsid w:val="00AE3FB3"/>
    <w:rsid w:val="00AE53A0"/>
    <w:rsid w:val="00AE5AA9"/>
    <w:rsid w:val="00AE6B37"/>
    <w:rsid w:val="00AF1EC1"/>
    <w:rsid w:val="00AF7114"/>
    <w:rsid w:val="00B017D8"/>
    <w:rsid w:val="00B01E25"/>
    <w:rsid w:val="00B039C2"/>
    <w:rsid w:val="00B0527D"/>
    <w:rsid w:val="00B1090D"/>
    <w:rsid w:val="00B21040"/>
    <w:rsid w:val="00B22F61"/>
    <w:rsid w:val="00B24ADC"/>
    <w:rsid w:val="00B33687"/>
    <w:rsid w:val="00B427B0"/>
    <w:rsid w:val="00B44DA2"/>
    <w:rsid w:val="00B45838"/>
    <w:rsid w:val="00B4607C"/>
    <w:rsid w:val="00B60CAA"/>
    <w:rsid w:val="00B61BF5"/>
    <w:rsid w:val="00B620BF"/>
    <w:rsid w:val="00B67E55"/>
    <w:rsid w:val="00B72E2D"/>
    <w:rsid w:val="00B81B9F"/>
    <w:rsid w:val="00B81EF4"/>
    <w:rsid w:val="00B90188"/>
    <w:rsid w:val="00B92A78"/>
    <w:rsid w:val="00BB3BB3"/>
    <w:rsid w:val="00BB4466"/>
    <w:rsid w:val="00BB6105"/>
    <w:rsid w:val="00BB6F09"/>
    <w:rsid w:val="00BC157B"/>
    <w:rsid w:val="00BC3AA9"/>
    <w:rsid w:val="00BC5F31"/>
    <w:rsid w:val="00BC6AD5"/>
    <w:rsid w:val="00BD3519"/>
    <w:rsid w:val="00BE429F"/>
    <w:rsid w:val="00BF1ED8"/>
    <w:rsid w:val="00BF4249"/>
    <w:rsid w:val="00C06804"/>
    <w:rsid w:val="00C20D3E"/>
    <w:rsid w:val="00C22461"/>
    <w:rsid w:val="00C33026"/>
    <w:rsid w:val="00C34AD8"/>
    <w:rsid w:val="00C37AF5"/>
    <w:rsid w:val="00C4136A"/>
    <w:rsid w:val="00C46DD3"/>
    <w:rsid w:val="00C46DD8"/>
    <w:rsid w:val="00C507AD"/>
    <w:rsid w:val="00C54C7F"/>
    <w:rsid w:val="00C5571E"/>
    <w:rsid w:val="00C55DE1"/>
    <w:rsid w:val="00C56A46"/>
    <w:rsid w:val="00C6047B"/>
    <w:rsid w:val="00C60944"/>
    <w:rsid w:val="00C653CD"/>
    <w:rsid w:val="00C72996"/>
    <w:rsid w:val="00C76EF0"/>
    <w:rsid w:val="00C807CE"/>
    <w:rsid w:val="00C821E4"/>
    <w:rsid w:val="00C914D3"/>
    <w:rsid w:val="00C9335A"/>
    <w:rsid w:val="00C9429E"/>
    <w:rsid w:val="00CA1805"/>
    <w:rsid w:val="00CA7413"/>
    <w:rsid w:val="00CB0C61"/>
    <w:rsid w:val="00CB2CFB"/>
    <w:rsid w:val="00CC174C"/>
    <w:rsid w:val="00CD1CD9"/>
    <w:rsid w:val="00CD5A89"/>
    <w:rsid w:val="00CE0382"/>
    <w:rsid w:val="00CE131F"/>
    <w:rsid w:val="00CE3516"/>
    <w:rsid w:val="00CE3A5A"/>
    <w:rsid w:val="00CE3C03"/>
    <w:rsid w:val="00CE3CA8"/>
    <w:rsid w:val="00CE4124"/>
    <w:rsid w:val="00CE72E9"/>
    <w:rsid w:val="00D06D34"/>
    <w:rsid w:val="00D10B32"/>
    <w:rsid w:val="00D12B45"/>
    <w:rsid w:val="00D22E2D"/>
    <w:rsid w:val="00D24270"/>
    <w:rsid w:val="00D24916"/>
    <w:rsid w:val="00D263B4"/>
    <w:rsid w:val="00D30E1E"/>
    <w:rsid w:val="00D337A5"/>
    <w:rsid w:val="00D360C7"/>
    <w:rsid w:val="00D414A1"/>
    <w:rsid w:val="00D45BE1"/>
    <w:rsid w:val="00D50B90"/>
    <w:rsid w:val="00D54C52"/>
    <w:rsid w:val="00D55792"/>
    <w:rsid w:val="00D56143"/>
    <w:rsid w:val="00D73318"/>
    <w:rsid w:val="00D75487"/>
    <w:rsid w:val="00D87CCD"/>
    <w:rsid w:val="00D95320"/>
    <w:rsid w:val="00D95B09"/>
    <w:rsid w:val="00DA385D"/>
    <w:rsid w:val="00DA5567"/>
    <w:rsid w:val="00DA6FAA"/>
    <w:rsid w:val="00DA7958"/>
    <w:rsid w:val="00DB3540"/>
    <w:rsid w:val="00DB5496"/>
    <w:rsid w:val="00DB649A"/>
    <w:rsid w:val="00DB6CEF"/>
    <w:rsid w:val="00DC42B1"/>
    <w:rsid w:val="00DC608E"/>
    <w:rsid w:val="00DE5E98"/>
    <w:rsid w:val="00DE7B2A"/>
    <w:rsid w:val="00DF2649"/>
    <w:rsid w:val="00DF3CCD"/>
    <w:rsid w:val="00E008EA"/>
    <w:rsid w:val="00E034C2"/>
    <w:rsid w:val="00E10021"/>
    <w:rsid w:val="00E10059"/>
    <w:rsid w:val="00E11B9E"/>
    <w:rsid w:val="00E12E90"/>
    <w:rsid w:val="00E15CC5"/>
    <w:rsid w:val="00E17D4D"/>
    <w:rsid w:val="00E219F5"/>
    <w:rsid w:val="00E21B8B"/>
    <w:rsid w:val="00E24BE7"/>
    <w:rsid w:val="00E2753E"/>
    <w:rsid w:val="00E379FB"/>
    <w:rsid w:val="00E44ABB"/>
    <w:rsid w:val="00E500C9"/>
    <w:rsid w:val="00E54FFB"/>
    <w:rsid w:val="00E5777B"/>
    <w:rsid w:val="00E62319"/>
    <w:rsid w:val="00E62E6A"/>
    <w:rsid w:val="00E661A0"/>
    <w:rsid w:val="00E673AB"/>
    <w:rsid w:val="00E71542"/>
    <w:rsid w:val="00E74628"/>
    <w:rsid w:val="00E748DF"/>
    <w:rsid w:val="00E75064"/>
    <w:rsid w:val="00E76995"/>
    <w:rsid w:val="00E854E3"/>
    <w:rsid w:val="00E8630A"/>
    <w:rsid w:val="00E868FB"/>
    <w:rsid w:val="00E939CE"/>
    <w:rsid w:val="00E94CEB"/>
    <w:rsid w:val="00E97D5F"/>
    <w:rsid w:val="00EA19CD"/>
    <w:rsid w:val="00EA1BF7"/>
    <w:rsid w:val="00EA6111"/>
    <w:rsid w:val="00EA7C6D"/>
    <w:rsid w:val="00EB539C"/>
    <w:rsid w:val="00EC2DA1"/>
    <w:rsid w:val="00ED074E"/>
    <w:rsid w:val="00EE2C72"/>
    <w:rsid w:val="00EF30D5"/>
    <w:rsid w:val="00EF3EFF"/>
    <w:rsid w:val="00F05143"/>
    <w:rsid w:val="00F071AA"/>
    <w:rsid w:val="00F135A8"/>
    <w:rsid w:val="00F13E84"/>
    <w:rsid w:val="00F16AC8"/>
    <w:rsid w:val="00F23C9A"/>
    <w:rsid w:val="00F24619"/>
    <w:rsid w:val="00F32064"/>
    <w:rsid w:val="00F35F3B"/>
    <w:rsid w:val="00F526BF"/>
    <w:rsid w:val="00F544D7"/>
    <w:rsid w:val="00F549CD"/>
    <w:rsid w:val="00F60AA6"/>
    <w:rsid w:val="00F635B3"/>
    <w:rsid w:val="00F70F81"/>
    <w:rsid w:val="00F7174B"/>
    <w:rsid w:val="00F734CE"/>
    <w:rsid w:val="00F73C9C"/>
    <w:rsid w:val="00F74F5F"/>
    <w:rsid w:val="00F76808"/>
    <w:rsid w:val="00F82205"/>
    <w:rsid w:val="00F84120"/>
    <w:rsid w:val="00F84746"/>
    <w:rsid w:val="00F84B46"/>
    <w:rsid w:val="00F85FC7"/>
    <w:rsid w:val="00F90E17"/>
    <w:rsid w:val="00F93207"/>
    <w:rsid w:val="00F9351B"/>
    <w:rsid w:val="00F97864"/>
    <w:rsid w:val="00FA0251"/>
    <w:rsid w:val="00FA582B"/>
    <w:rsid w:val="00FB1013"/>
    <w:rsid w:val="00FB1BB9"/>
    <w:rsid w:val="00FB565D"/>
    <w:rsid w:val="00FC6EF8"/>
    <w:rsid w:val="00FC7342"/>
    <w:rsid w:val="00FD281F"/>
    <w:rsid w:val="00FD40D8"/>
    <w:rsid w:val="00FD41F5"/>
    <w:rsid w:val="00FD4C79"/>
    <w:rsid w:val="00FD5085"/>
    <w:rsid w:val="00FE1965"/>
    <w:rsid w:val="00FE38D7"/>
    <w:rsid w:val="00FE5598"/>
    <w:rsid w:val="00FE6A66"/>
    <w:rsid w:val="00FF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424"/>
  </w:style>
  <w:style w:type="paragraph" w:styleId="3">
    <w:name w:val="heading 3"/>
    <w:basedOn w:val="a"/>
    <w:link w:val="30"/>
    <w:uiPriority w:val="9"/>
    <w:qFormat/>
    <w:rsid w:val="00D30E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227A83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character" w:customStyle="1" w:styleId="a4">
    <w:name w:val="Основной текст Знак"/>
    <w:basedOn w:val="a0"/>
    <w:link w:val="a3"/>
    <w:rsid w:val="00227A83"/>
    <w:rPr>
      <w:rFonts w:ascii="Times New Roman" w:eastAsia="Andale Sans UI" w:hAnsi="Times New Roman" w:cs="Times New Roman"/>
      <w:kern w:val="2"/>
      <w:sz w:val="24"/>
      <w:szCs w:val="24"/>
    </w:rPr>
  </w:style>
  <w:style w:type="paragraph" w:styleId="a5">
    <w:name w:val="Body Text Indent"/>
    <w:basedOn w:val="a"/>
    <w:link w:val="a6"/>
    <w:semiHidden/>
    <w:unhideWhenUsed/>
    <w:rsid w:val="00227A83"/>
    <w:pPr>
      <w:widowControl w:val="0"/>
      <w:suppressAutoHyphens/>
      <w:spacing w:after="0" w:line="240" w:lineRule="auto"/>
      <w:ind w:firstLine="720"/>
      <w:jc w:val="both"/>
    </w:pPr>
    <w:rPr>
      <w:rFonts w:ascii="Times New Roman" w:eastAsia="Andale Sans UI" w:hAnsi="Times New Roman" w:cs="Times New Roman"/>
      <w:kern w:val="2"/>
      <w:sz w:val="24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227A83"/>
    <w:rPr>
      <w:rFonts w:ascii="Times New Roman" w:eastAsia="Andale Sans UI" w:hAnsi="Times New Roman" w:cs="Times New Roman"/>
      <w:kern w:val="2"/>
      <w:sz w:val="24"/>
      <w:szCs w:val="20"/>
    </w:rPr>
  </w:style>
  <w:style w:type="paragraph" w:styleId="a7">
    <w:name w:val="No Spacing"/>
    <w:qFormat/>
    <w:rsid w:val="00227A83"/>
    <w:pPr>
      <w:suppressAutoHyphens/>
      <w:spacing w:after="0" w:line="240" w:lineRule="auto"/>
    </w:pPr>
    <w:rPr>
      <w:rFonts w:ascii="Calibri" w:eastAsia="Calibri" w:hAnsi="Calibri" w:cs="Calibri"/>
      <w:kern w:val="2"/>
      <w:lang w:eastAsia="ar-SA"/>
    </w:rPr>
  </w:style>
  <w:style w:type="paragraph" w:customStyle="1" w:styleId="31">
    <w:name w:val="Основной текст 31"/>
    <w:basedOn w:val="a"/>
    <w:rsid w:val="00227A83"/>
    <w:pPr>
      <w:widowControl w:val="0"/>
      <w:suppressAutoHyphens/>
      <w:spacing w:after="0" w:line="240" w:lineRule="auto"/>
      <w:jc w:val="center"/>
    </w:pPr>
    <w:rPr>
      <w:rFonts w:ascii="SLPeterburg Cyr" w:eastAsia="Andale Sans UI" w:hAnsi="SLPeterburg Cyr" w:cs="Times New Roman"/>
      <w:b/>
      <w:smallCaps/>
      <w:shadow/>
      <w:kern w:val="2"/>
      <w:sz w:val="30"/>
      <w:szCs w:val="20"/>
      <w:u w:val="double"/>
    </w:rPr>
  </w:style>
  <w:style w:type="paragraph" w:customStyle="1" w:styleId="310">
    <w:name w:val="Основной текст с отступом 31"/>
    <w:basedOn w:val="a"/>
    <w:rsid w:val="00227A83"/>
    <w:pPr>
      <w:widowControl w:val="0"/>
      <w:suppressAutoHyphens/>
      <w:spacing w:after="0" w:line="240" w:lineRule="auto"/>
      <w:ind w:left="283" w:hanging="283"/>
      <w:jc w:val="both"/>
    </w:pPr>
    <w:rPr>
      <w:rFonts w:ascii="Times New Roman" w:eastAsia="Andale Sans UI" w:hAnsi="Times New Roman" w:cs="Times New Roman"/>
      <w:kern w:val="2"/>
      <w:sz w:val="24"/>
      <w:szCs w:val="20"/>
    </w:rPr>
  </w:style>
  <w:style w:type="paragraph" w:customStyle="1" w:styleId="21">
    <w:name w:val="Основной текст с отступом 21"/>
    <w:basedOn w:val="a"/>
    <w:rsid w:val="00227A83"/>
    <w:pPr>
      <w:widowControl w:val="0"/>
      <w:tabs>
        <w:tab w:val="left" w:pos="0"/>
      </w:tabs>
      <w:suppressAutoHyphens/>
      <w:spacing w:after="0" w:line="240" w:lineRule="auto"/>
      <w:ind w:left="926" w:hanging="360"/>
      <w:jc w:val="both"/>
    </w:pPr>
    <w:rPr>
      <w:rFonts w:ascii="Times New Roman" w:eastAsia="Andale Sans UI" w:hAnsi="Times New Roman" w:cs="Times New Roman"/>
      <w:kern w:val="2"/>
      <w:sz w:val="24"/>
      <w:szCs w:val="20"/>
    </w:rPr>
  </w:style>
  <w:style w:type="paragraph" w:customStyle="1" w:styleId="32">
    <w:name w:val="Основной текст 32"/>
    <w:basedOn w:val="a"/>
    <w:rsid w:val="00227A83"/>
    <w:pPr>
      <w:suppressAutoHyphens/>
      <w:spacing w:after="0" w:line="240" w:lineRule="auto"/>
      <w:jc w:val="both"/>
    </w:pPr>
    <w:rPr>
      <w:rFonts w:ascii="Times New Roman" w:eastAsia="Arial" w:hAnsi="Times New Roman" w:cs="Times New Roman"/>
      <w:kern w:val="2"/>
      <w:sz w:val="24"/>
      <w:szCs w:val="20"/>
      <w:lang w:eastAsia="ar-SA"/>
    </w:rPr>
  </w:style>
  <w:style w:type="paragraph" w:customStyle="1" w:styleId="a8">
    <w:name w:val="Содержимое таблицы"/>
    <w:basedOn w:val="a"/>
    <w:rsid w:val="00227A83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</w:rPr>
  </w:style>
  <w:style w:type="paragraph" w:customStyle="1" w:styleId="1">
    <w:name w:val="Без интервала1"/>
    <w:rsid w:val="00227A83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styleId="a9">
    <w:name w:val="List Paragraph"/>
    <w:basedOn w:val="a"/>
    <w:uiPriority w:val="34"/>
    <w:qFormat/>
    <w:rsid w:val="00CC174C"/>
    <w:pPr>
      <w:ind w:left="720"/>
      <w:contextualSpacing/>
    </w:pPr>
  </w:style>
  <w:style w:type="paragraph" w:styleId="aa">
    <w:name w:val="Normal (Web)"/>
    <w:basedOn w:val="a"/>
    <w:uiPriority w:val="99"/>
    <w:unhideWhenUsed/>
    <w:rsid w:val="00877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D30E1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b">
    <w:name w:val="header"/>
    <w:basedOn w:val="a"/>
    <w:link w:val="ac"/>
    <w:uiPriority w:val="99"/>
    <w:semiHidden/>
    <w:unhideWhenUsed/>
    <w:rsid w:val="006E4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6E42B6"/>
  </w:style>
  <w:style w:type="paragraph" w:styleId="ad">
    <w:name w:val="footer"/>
    <w:basedOn w:val="a"/>
    <w:link w:val="ae"/>
    <w:uiPriority w:val="99"/>
    <w:unhideWhenUsed/>
    <w:rsid w:val="006E42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E42B6"/>
  </w:style>
  <w:style w:type="numbering" w:customStyle="1" w:styleId="WWNum2">
    <w:name w:val="WWNum2"/>
    <w:basedOn w:val="a2"/>
    <w:rsid w:val="00886E59"/>
    <w:pPr>
      <w:numPr>
        <w:numId w:val="17"/>
      </w:numPr>
    </w:pPr>
  </w:style>
  <w:style w:type="table" w:styleId="af">
    <w:name w:val="Table Grid"/>
    <w:basedOn w:val="a1"/>
    <w:uiPriority w:val="59"/>
    <w:rsid w:val="00A478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0B2A5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numbering" w:customStyle="1" w:styleId="WWNum24">
    <w:name w:val="WWNum24"/>
    <w:basedOn w:val="a2"/>
    <w:rsid w:val="003C1506"/>
    <w:pPr>
      <w:numPr>
        <w:numId w:val="21"/>
      </w:numPr>
    </w:pPr>
  </w:style>
  <w:style w:type="character" w:styleId="af0">
    <w:name w:val="Hyperlink"/>
    <w:basedOn w:val="a0"/>
    <w:uiPriority w:val="99"/>
    <w:unhideWhenUsed/>
    <w:rsid w:val="00DB6CEF"/>
    <w:rPr>
      <w:color w:val="0000FF" w:themeColor="hyperlink"/>
      <w:u w:val="single"/>
    </w:rPr>
  </w:style>
  <w:style w:type="paragraph" w:customStyle="1" w:styleId="af1">
    <w:name w:val="Базовый"/>
    <w:rsid w:val="00BB4466"/>
    <w:pPr>
      <w:tabs>
        <w:tab w:val="left" w:pos="709"/>
      </w:tabs>
      <w:suppressAutoHyphens/>
      <w:spacing w:line="276" w:lineRule="atLeast"/>
    </w:pPr>
    <w:rPr>
      <w:rFonts w:ascii="Calibri" w:eastAsia="Lucida Sans Unicode" w:hAnsi="Calibri"/>
      <w:color w:val="00000A"/>
    </w:rPr>
  </w:style>
  <w:style w:type="paragraph" w:styleId="af2">
    <w:name w:val="Balloon Text"/>
    <w:basedOn w:val="a"/>
    <w:link w:val="af3"/>
    <w:uiPriority w:val="99"/>
    <w:semiHidden/>
    <w:unhideWhenUsed/>
    <w:rsid w:val="00D95B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D95B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WWNum2"/>
    <w:pPr>
      <w:numPr>
        <w:numId w:val="17"/>
      </w:numPr>
    </w:pPr>
  </w:style>
  <w:style w:type="numbering" w:customStyle="1" w:styleId="a4">
    <w:name w:val="WWNum24"/>
    <w:pPr>
      <w:numPr>
        <w:numId w:val="2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navigator.rcvrrt.ru/partner/program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moskow/page522058.htm/prie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cvrmosko@mail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DC04D-DFDD-414B-A117-36E29E647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4664</TotalTime>
  <Pages>1</Pages>
  <Words>16801</Words>
  <Characters>95770</Characters>
  <Application>Microsoft Office Word</Application>
  <DocSecurity>0</DocSecurity>
  <Lines>798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программаопопраЫЭЖли</cp:lastModifiedBy>
  <cp:revision>388</cp:revision>
  <cp:lastPrinted>2019-04-08T17:30:00Z</cp:lastPrinted>
  <dcterms:created xsi:type="dcterms:W3CDTF">2015-11-02T08:52:00Z</dcterms:created>
  <dcterms:modified xsi:type="dcterms:W3CDTF">2023-02-07T04:57:00Z</dcterms:modified>
</cp:coreProperties>
</file>